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1" w:lineRule="auto"/>
        <w:rPr>
          <w:rFonts w:ascii="Arial"/>
          <w:sz w:val="21"/>
          <w:szCs w:val="21"/>
        </w:rPr>
      </w:pPr>
    </w:p>
    <w:p>
      <w:pPr>
        <w:spacing w:before="266" w:line="234" w:lineRule="auto"/>
        <w:outlineLvl w:val="0"/>
        <w:rPr>
          <w:rFonts w:ascii="楷体" w:hAnsi="楷体" w:eastAsia="楷体" w:cs="楷体"/>
          <w:sz w:val="72"/>
          <w:szCs w:val="72"/>
        </w:rPr>
      </w:pPr>
      <w:r>
        <w:rPr>
          <w:rFonts w:ascii="楷体" w:hAnsi="楷体" w:eastAsia="楷体" w:cs="楷体"/>
          <w:spacing w:val="34"/>
          <w:sz w:val="72"/>
          <w:szCs w:val="72"/>
        </w:rPr>
        <w:t>预防近视眼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69" w:line="222" w:lineRule="auto"/>
        <w:ind w:left="2031"/>
        <w:rPr>
          <w:rFonts w:ascii="宋体" w:hAnsi="宋体" w:eastAsia="宋体" w:cs="宋体"/>
          <w:sz w:val="24"/>
          <w:szCs w:val="24"/>
        </w:rPr>
      </w:pPr>
      <w:r>
        <w:rPr>
          <w:rFonts w:ascii="仿宋" w:hAnsi="仿宋" w:eastAsia="仿宋" w:cs="仿宋"/>
          <w:spacing w:val="-11"/>
          <w:sz w:val="24"/>
          <w:szCs w:val="24"/>
        </w:rPr>
        <w:t>国家基本公共卫</w:t>
      </w:r>
      <w:r>
        <w:rPr>
          <w:rFonts w:ascii="宋体" w:hAnsi="宋体" w:eastAsia="宋体" w:cs="宋体"/>
          <w:spacing w:val="-11"/>
          <w:sz w:val="24"/>
          <w:szCs w:val="24"/>
        </w:rPr>
        <w:t>生服务项目</w:t>
      </w: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pStyle w:val="4"/>
        <w:spacing w:before="185" w:line="221" w:lineRule="auto"/>
        <w:rPr>
          <w:sz w:val="56"/>
          <w:szCs w:val="56"/>
        </w:rPr>
      </w:pPr>
      <w:r>
        <w:rPr>
          <w:b/>
          <w:bCs/>
          <w:color w:val="E1026A"/>
          <w:spacing w:val="-13"/>
          <w:sz w:val="56"/>
          <w:szCs w:val="56"/>
        </w:rPr>
        <w:t>儿童青少年近视防控</w:t>
      </w:r>
    </w:p>
    <w:p>
      <w:pPr>
        <w:pStyle w:val="4"/>
        <w:spacing w:before="193" w:line="187" w:lineRule="auto"/>
        <w:ind w:left="1219"/>
        <w:rPr>
          <w:sz w:val="56"/>
          <w:szCs w:val="56"/>
        </w:rPr>
      </w:pPr>
      <w:r>
        <w:rPr>
          <w:b/>
          <w:bCs/>
          <w:spacing w:val="59"/>
          <w:sz w:val="56"/>
          <w:szCs w:val="56"/>
        </w:rPr>
        <w:t>核心知识十条</w:t>
      </w:r>
    </w:p>
    <w:p>
      <w:pPr>
        <w:spacing w:line="187" w:lineRule="auto"/>
        <w:rPr>
          <w:sz w:val="56"/>
          <w:szCs w:val="56"/>
        </w:rPr>
        <w:sectPr>
          <w:footerReference r:id="rId5" w:type="default"/>
          <w:pgSz w:w="12070" w:h="16960"/>
          <w:pgMar w:top="307" w:right="100" w:bottom="1" w:left="659" w:header="0" w:footer="0" w:gutter="0"/>
          <w:cols w:equalWidth="0" w:num="2">
            <w:col w:w="4809" w:space="100"/>
            <w:col w:w="6402"/>
          </w:cols>
        </w:sectPr>
      </w:pPr>
    </w:p>
    <w:p>
      <w:pPr>
        <w:spacing w:before="126" w:line="20" w:lineRule="exact"/>
        <w:ind w:firstLine="35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6958965" cy="127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9551" cy="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  <w:szCs w:val="21"/>
        </w:rPr>
      </w:pPr>
    </w:p>
    <w:p>
      <w:pPr>
        <w:pStyle w:val="4"/>
        <w:spacing w:before="81" w:line="221" w:lineRule="auto"/>
        <w:ind w:left="883"/>
        <w:rPr>
          <w:sz w:val="24"/>
          <w:szCs w:val="24"/>
        </w:rPr>
      </w:pPr>
      <w:r>
        <w:rPr>
          <w:b/>
          <w:bCs/>
          <w:spacing w:val="2"/>
          <w:sz w:val="24"/>
          <w:szCs w:val="24"/>
        </w:rPr>
        <w:t>一、</w:t>
      </w:r>
      <w:r>
        <w:rPr>
          <w:b/>
          <w:bCs/>
          <w:color w:val="9D144F"/>
          <w:spacing w:val="2"/>
          <w:sz w:val="24"/>
          <w:szCs w:val="24"/>
        </w:rPr>
        <w:t>预防近视从小从早做起</w:t>
      </w:r>
    </w:p>
    <w:p>
      <w:pPr>
        <w:pStyle w:val="4"/>
        <w:spacing w:before="180" w:line="446" w:lineRule="exact"/>
        <w:ind w:left="883"/>
        <w:rPr>
          <w:sz w:val="24"/>
          <w:szCs w:val="24"/>
        </w:rPr>
      </w:pPr>
      <w:r>
        <w:rPr>
          <w:b/>
          <w:bCs/>
          <w:spacing w:val="1"/>
          <w:position w:val="15"/>
          <w:sz w:val="24"/>
          <w:szCs w:val="24"/>
        </w:rPr>
        <w:t>儿童在1～3岁幼儿期、4～6岁学龄前期、7岁之后学龄期应当定</w:t>
      </w:r>
      <w:r>
        <w:rPr>
          <w:b/>
          <w:bCs/>
          <w:position w:val="15"/>
          <w:sz w:val="24"/>
          <w:szCs w:val="24"/>
        </w:rPr>
        <w:t>期接受屈光筛查，监</w:t>
      </w:r>
      <w:r>
        <w:rPr>
          <w:position w:val="15"/>
          <w:sz w:val="24"/>
          <w:szCs w:val="24"/>
        </w:rPr>
        <w:t>测</w:t>
      </w:r>
    </w:p>
    <w:p>
      <w:pPr>
        <w:pStyle w:val="4"/>
        <w:spacing w:line="222" w:lineRule="auto"/>
        <w:ind w:left="350"/>
        <w:rPr>
          <w:sz w:val="24"/>
          <w:szCs w:val="24"/>
        </w:rPr>
      </w:pPr>
      <w:r>
        <w:rPr>
          <w:spacing w:val="9"/>
          <w:sz w:val="24"/>
          <w:szCs w:val="24"/>
        </w:rPr>
        <w:t>远视储备量。</w:t>
      </w:r>
    </w:p>
    <w:p>
      <w:pPr>
        <w:pStyle w:val="4"/>
        <w:spacing w:before="188" w:line="222" w:lineRule="auto"/>
        <w:ind w:left="880"/>
        <w:rPr>
          <w:sz w:val="24"/>
          <w:szCs w:val="24"/>
        </w:rPr>
      </w:pPr>
      <w:r>
        <w:rPr>
          <w:color w:val="570C2A"/>
          <w:spacing w:val="5"/>
          <w:sz w:val="24"/>
          <w:szCs w:val="24"/>
        </w:rPr>
        <w:t>二</w:t>
      </w:r>
      <w:r>
        <w:rPr>
          <w:color w:val="570C2A"/>
          <w:spacing w:val="-13"/>
          <w:sz w:val="24"/>
          <w:szCs w:val="24"/>
        </w:rPr>
        <w:t xml:space="preserve"> </w:t>
      </w:r>
      <w:r>
        <w:rPr>
          <w:color w:val="570C2A"/>
          <w:spacing w:val="5"/>
          <w:sz w:val="24"/>
          <w:szCs w:val="24"/>
        </w:rPr>
        <w:t>、每天日间户外活动不少于2小时</w:t>
      </w:r>
    </w:p>
    <w:p>
      <w:pPr>
        <w:pStyle w:val="4"/>
        <w:spacing w:before="188" w:line="441" w:lineRule="exact"/>
        <w:ind w:left="999"/>
        <w:rPr>
          <w:sz w:val="24"/>
          <w:szCs w:val="24"/>
        </w:rPr>
      </w:pPr>
      <w:r>
        <w:rPr>
          <w:spacing w:val="9"/>
          <w:position w:val="14"/>
          <w:sz w:val="24"/>
          <w:szCs w:val="24"/>
        </w:rPr>
        <w:t>儿童青少年应坚持每天日间户外活动不少于2小时，或者每周累计达到</w:t>
      </w:r>
      <w:r>
        <w:rPr>
          <w:spacing w:val="8"/>
          <w:position w:val="14"/>
          <w:sz w:val="24"/>
          <w:szCs w:val="24"/>
        </w:rPr>
        <w:t>14小时。</w:t>
      </w:r>
    </w:p>
    <w:p>
      <w:pPr>
        <w:pStyle w:val="4"/>
        <w:spacing w:before="1" w:line="220" w:lineRule="auto"/>
        <w:ind w:left="880"/>
        <w:rPr>
          <w:sz w:val="24"/>
          <w:szCs w:val="24"/>
        </w:rPr>
      </w:pPr>
      <w:r>
        <w:rPr>
          <w:spacing w:val="1"/>
          <w:sz w:val="24"/>
          <w:szCs w:val="24"/>
        </w:rPr>
        <w:t>三、</w:t>
      </w:r>
      <w:r>
        <w:rPr>
          <w:color w:val="C9257C"/>
          <w:spacing w:val="1"/>
          <w:sz w:val="24"/>
          <w:szCs w:val="24"/>
        </w:rPr>
        <w:t>养成良好用眼习惯</w:t>
      </w:r>
    </w:p>
    <w:p>
      <w:pPr>
        <w:pStyle w:val="4"/>
        <w:spacing w:before="189" w:line="340" w:lineRule="auto"/>
        <w:ind w:left="350" w:right="880" w:firstLine="699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一是读写做到“三个一”,即“一尺一拳一寸”,眼离书本一尺</w:t>
      </w:r>
      <w:r>
        <w:rPr>
          <w:spacing w:val="-10"/>
          <w:sz w:val="24"/>
          <w:szCs w:val="24"/>
        </w:rPr>
        <w:t>，胸距书桌一拳，手离笔尖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一寸，不可平躺、侧躺或趴在床上看书，不可边走边看书，或者在移动的车厢内看</w:t>
      </w:r>
      <w:r>
        <w:rPr>
          <w:sz w:val="24"/>
          <w:szCs w:val="24"/>
        </w:rPr>
        <w:t>书。二是 坚持“20-20—20”原则，即近距离用眼20分钟，向20英尺外(约6米)远眺20秒以上。三是保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持光线适度，白天充分利用自然光线进行照明，同时要避免阳光直射；晚上除开启台灯照明</w:t>
      </w:r>
    </w:p>
    <w:p>
      <w:pPr>
        <w:pStyle w:val="4"/>
        <w:spacing w:before="1" w:line="212" w:lineRule="auto"/>
        <w:ind w:left="350"/>
        <w:rPr>
          <w:sz w:val="24"/>
          <w:szCs w:val="24"/>
        </w:rPr>
      </w:pPr>
      <w:r>
        <w:rPr>
          <w:spacing w:val="5"/>
          <w:sz w:val="24"/>
          <w:szCs w:val="24"/>
        </w:rPr>
        <w:t>外，室内还应使用适当的背景光源。</w:t>
      </w:r>
    </w:p>
    <w:p>
      <w:pPr>
        <w:pStyle w:val="4"/>
        <w:spacing w:before="211" w:line="222" w:lineRule="auto"/>
        <w:ind w:left="883"/>
        <w:rPr>
          <w:sz w:val="24"/>
          <w:szCs w:val="24"/>
        </w:rPr>
      </w:pPr>
      <w:r>
        <w:rPr>
          <w:b/>
          <w:bCs/>
          <w:color w:val="771B42"/>
          <w:spacing w:val="-6"/>
          <w:sz w:val="24"/>
          <w:szCs w:val="24"/>
        </w:rPr>
        <w:t>四</w:t>
      </w:r>
      <w:r>
        <w:rPr>
          <w:color w:val="771B42"/>
          <w:spacing w:val="-6"/>
          <w:sz w:val="24"/>
          <w:szCs w:val="24"/>
        </w:rPr>
        <w:t xml:space="preserve"> </w:t>
      </w:r>
      <w:r>
        <w:rPr>
          <w:b/>
          <w:bCs/>
          <w:color w:val="771B42"/>
          <w:spacing w:val="-6"/>
          <w:sz w:val="24"/>
          <w:szCs w:val="24"/>
        </w:rPr>
        <w:t>、分龄管控视屏时间</w:t>
      </w:r>
    </w:p>
    <w:p>
      <w:pPr>
        <w:pStyle w:val="4"/>
        <w:spacing w:before="200" w:line="460" w:lineRule="exact"/>
        <w:ind w:left="880"/>
        <w:rPr>
          <w:sz w:val="24"/>
          <w:szCs w:val="24"/>
        </w:rPr>
      </w:pPr>
      <w:r>
        <w:rPr>
          <w:spacing w:val="9"/>
          <w:position w:val="15"/>
          <w:sz w:val="24"/>
          <w:szCs w:val="24"/>
        </w:rPr>
        <w:t>0~3岁婴幼儿不使用手机、平板、电脑等视屏类电子产品；3～6岁幼儿尽量避免其接</w:t>
      </w:r>
    </w:p>
    <w:p>
      <w:pPr>
        <w:pStyle w:val="4"/>
        <w:spacing w:before="1" w:line="212" w:lineRule="auto"/>
        <w:ind w:left="350"/>
        <w:rPr>
          <w:sz w:val="24"/>
          <w:szCs w:val="24"/>
        </w:rPr>
      </w:pPr>
      <w:r>
        <w:rPr>
          <w:sz w:val="24"/>
          <w:szCs w:val="24"/>
        </w:rPr>
        <w:t>触和使用手机、平板、电脑等视屏类电子产品；中小学生非学习目的使用电子屏幕单次时长</w:t>
      </w:r>
    </w:p>
    <w:p>
      <w:pPr>
        <w:pStyle w:val="4"/>
        <w:spacing w:before="169" w:line="343" w:lineRule="auto"/>
        <w:ind w:left="353" w:right="925"/>
        <w:jc w:val="both"/>
        <w:rPr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不宜超过15分钟，每天累计时长不宜超过1小时。使用</w:t>
      </w:r>
      <w:r>
        <w:rPr>
          <w:b/>
          <w:bCs/>
          <w:sz w:val="24"/>
          <w:szCs w:val="24"/>
        </w:rPr>
        <w:t>电子屏幕学习时，屏幕中心位置应在</w:t>
      </w:r>
      <w:r>
        <w:rPr>
          <w:sz w:val="24"/>
          <w:szCs w:val="24"/>
        </w:rPr>
        <w:t xml:space="preserve">  </w:t>
      </w:r>
      <w:r>
        <w:rPr>
          <w:b/>
          <w:bCs/>
          <w:spacing w:val="4"/>
          <w:sz w:val="24"/>
          <w:szCs w:val="24"/>
        </w:rPr>
        <w:t>眼睛视线下方10厘米左右，距离为电子屏幕对角线长度的4-6倍，观</w:t>
      </w:r>
      <w:r>
        <w:rPr>
          <w:b/>
          <w:bCs/>
          <w:spacing w:val="3"/>
          <w:sz w:val="24"/>
          <w:szCs w:val="24"/>
        </w:rPr>
        <w:t>看30-40分钟后，应休</w:t>
      </w:r>
    </w:p>
    <w:p>
      <w:pPr>
        <w:pStyle w:val="4"/>
        <w:spacing w:line="220" w:lineRule="auto"/>
        <w:ind w:left="353"/>
        <w:rPr>
          <w:sz w:val="24"/>
          <w:szCs w:val="24"/>
        </w:rPr>
      </w:pPr>
      <w:r>
        <w:rPr>
          <w:b/>
          <w:bCs/>
          <w:spacing w:val="7"/>
          <w:sz w:val="24"/>
          <w:szCs w:val="24"/>
        </w:rPr>
        <w:t>息远眺放松10分钟。</w:t>
      </w:r>
    </w:p>
    <w:p>
      <w:pPr>
        <w:pStyle w:val="4"/>
        <w:spacing w:before="235" w:line="222" w:lineRule="auto"/>
        <w:ind w:left="883"/>
        <w:rPr>
          <w:sz w:val="24"/>
          <w:szCs w:val="24"/>
        </w:rPr>
      </w:pPr>
      <w:r>
        <w:rPr>
          <w:b/>
          <w:bCs/>
          <w:color w:val="9F0E5B"/>
          <w:spacing w:val="-1"/>
          <w:sz w:val="24"/>
          <w:szCs w:val="24"/>
        </w:rPr>
        <w:t>五</w:t>
      </w:r>
      <w:r>
        <w:rPr>
          <w:b/>
          <w:bCs/>
          <w:spacing w:val="-1"/>
          <w:sz w:val="24"/>
          <w:szCs w:val="24"/>
        </w:rPr>
        <w:t>、</w:t>
      </w:r>
      <w:r>
        <w:rPr>
          <w:b/>
          <w:bCs/>
          <w:color w:val="9F0E5B"/>
          <w:spacing w:val="-1"/>
          <w:sz w:val="24"/>
          <w:szCs w:val="24"/>
        </w:rPr>
        <w:t>每天坚持做眼保健操</w:t>
      </w:r>
    </w:p>
    <w:p>
      <w:pPr>
        <w:pStyle w:val="4"/>
        <w:spacing w:before="170" w:line="490" w:lineRule="exact"/>
        <w:ind w:left="880"/>
        <w:rPr>
          <w:sz w:val="24"/>
          <w:szCs w:val="24"/>
        </w:rPr>
      </w:pPr>
      <w:r>
        <w:rPr>
          <w:spacing w:val="8"/>
          <w:position w:val="18"/>
          <w:sz w:val="24"/>
          <w:szCs w:val="24"/>
        </w:rPr>
        <w:t>眼保健操是中医理论指导下的一种眼周围穴位按摩</w:t>
      </w:r>
      <w:r>
        <w:rPr>
          <w:spacing w:val="7"/>
          <w:position w:val="18"/>
          <w:sz w:val="24"/>
          <w:szCs w:val="24"/>
        </w:rPr>
        <w:t>，做操时应注意清洁双手，找准穴</w:t>
      </w:r>
    </w:p>
    <w:p>
      <w:pPr>
        <w:pStyle w:val="4"/>
        <w:spacing w:before="1" w:line="212" w:lineRule="auto"/>
        <w:ind w:left="350"/>
        <w:rPr>
          <w:sz w:val="24"/>
          <w:szCs w:val="24"/>
        </w:rPr>
      </w:pPr>
      <w:r>
        <w:rPr>
          <w:spacing w:val="-3"/>
          <w:sz w:val="24"/>
          <w:szCs w:val="24"/>
        </w:rPr>
        <w:t>位，力度到位，以略有酸胀感为宜。</w:t>
      </w:r>
    </w:p>
    <w:p>
      <w:pPr>
        <w:spacing w:line="205" w:lineRule="exact"/>
        <w:rPr>
          <w:sz w:val="21"/>
          <w:szCs w:val="21"/>
        </w:rPr>
      </w:pPr>
    </w:p>
    <w:p>
      <w:pPr>
        <w:spacing w:line="205" w:lineRule="exact"/>
        <w:rPr>
          <w:sz w:val="21"/>
          <w:szCs w:val="21"/>
        </w:rPr>
        <w:sectPr>
          <w:type w:val="continuous"/>
          <w:pgSz w:w="12070" w:h="16960"/>
          <w:pgMar w:top="307" w:right="100" w:bottom="1" w:left="659" w:header="0" w:footer="0" w:gutter="0"/>
          <w:cols w:equalWidth="0" w:num="1">
            <w:col w:w="11310"/>
          </w:cols>
        </w:sectPr>
      </w:pPr>
    </w:p>
    <w:p>
      <w:pPr>
        <w:spacing w:line="291" w:lineRule="auto"/>
        <w:rPr>
          <w:rFonts w:ascii="Arial"/>
          <w:sz w:val="21"/>
          <w:szCs w:val="21"/>
        </w:rPr>
      </w:pPr>
    </w:p>
    <w:p>
      <w:pPr>
        <w:spacing w:line="291" w:lineRule="auto"/>
        <w:rPr>
          <w:rFonts w:ascii="Arial"/>
          <w:sz w:val="21"/>
          <w:szCs w:val="21"/>
        </w:rPr>
      </w:pPr>
    </w:p>
    <w:p>
      <w:pPr>
        <w:pStyle w:val="4"/>
        <w:spacing w:before="82" w:line="241" w:lineRule="auto"/>
        <w:ind w:left="4928" w:right="1501" w:hanging="729"/>
        <w:rPr>
          <w:sz w:val="28"/>
          <w:szCs w:val="28"/>
        </w:rPr>
      </w:pPr>
      <w:r>
        <w:rPr>
          <w:spacing w:val="46"/>
          <w:sz w:val="24"/>
          <w:szCs w:val="24"/>
        </w:rPr>
        <w:t>沂源县西里卫生院</w:t>
      </w:r>
      <w:r>
        <w:rPr>
          <w:sz w:val="24"/>
          <w:szCs w:val="24"/>
        </w:rPr>
        <w:t xml:space="preserve"> </w:t>
      </w:r>
      <w:r>
        <w:rPr>
          <w:spacing w:val="10"/>
          <w:sz w:val="28"/>
          <w:szCs w:val="28"/>
        </w:rPr>
        <w:t>2024年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98" w:lineRule="exact"/>
        <w:ind w:firstLine="1209"/>
        <w:rPr>
          <w:sz w:val="21"/>
          <w:szCs w:val="21"/>
        </w:rPr>
      </w:pPr>
      <w:r>
        <w:rPr>
          <w:position w:val="-29"/>
          <w:sz w:val="21"/>
          <w:szCs w:val="21"/>
        </w:rPr>
        <w:drawing>
          <wp:inline distT="0" distB="0" distL="0" distR="0">
            <wp:extent cx="647700" cy="9512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23" cy="95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  <w:szCs w:val="21"/>
        </w:rPr>
      </w:pPr>
    </w:p>
    <w:p>
      <w:pPr>
        <w:pStyle w:val="4"/>
        <w:spacing w:before="82"/>
        <w:rPr>
          <w:sz w:val="24"/>
          <w:szCs w:val="24"/>
        </w:rPr>
      </w:pPr>
      <w:r>
        <w:rPr>
          <w:position w:val="-23"/>
          <w:sz w:val="24"/>
          <w:szCs w:val="24"/>
        </w:rPr>
        <w:drawing>
          <wp:inline distT="0" distB="0" distL="0" distR="0">
            <wp:extent cx="456565" cy="4572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84" cy="4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25"/>
          <w:sz w:val="24"/>
          <w:szCs w:val="24"/>
        </w:rPr>
        <w:t>扫描全能王创建</w:t>
      </w:r>
    </w:p>
    <w:p>
      <w:pPr>
        <w:rPr>
          <w:sz w:val="21"/>
          <w:szCs w:val="21"/>
        </w:rPr>
        <w:sectPr>
          <w:type w:val="continuous"/>
          <w:pgSz w:w="12070" w:h="16960"/>
          <w:pgMar w:top="307" w:right="100" w:bottom="1" w:left="659" w:header="0" w:footer="0" w:gutter="0"/>
          <w:cols w:equalWidth="0" w:num="2">
            <w:col w:w="8071" w:space="100"/>
            <w:col w:w="3140"/>
          </w:cols>
        </w:sectPr>
      </w:pPr>
    </w:p>
    <w:p>
      <w:pPr>
        <w:pStyle w:val="4"/>
        <w:spacing w:before="198"/>
        <w:ind w:left="53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9"/>
          <w:position w:val="-7"/>
          <w:sz w:val="24"/>
          <w:szCs w:val="24"/>
        </w:rPr>
        <w:t>六、</w:t>
      </w:r>
      <w:r>
        <w:rPr>
          <w:rFonts w:ascii="宋体" w:hAnsi="宋体" w:eastAsia="宋体" w:cs="宋体"/>
          <w:b/>
          <w:bCs/>
          <w:color w:val="A3225A"/>
          <w:spacing w:val="-19"/>
          <w:position w:val="-7"/>
          <w:sz w:val="24"/>
          <w:szCs w:val="24"/>
        </w:rPr>
        <w:t>均衡营养充足睡眠</w:t>
      </w:r>
      <w:r>
        <w:rPr>
          <w:rFonts w:ascii="宋体" w:hAnsi="宋体" w:eastAsia="宋体" w:cs="宋体"/>
          <w:color w:val="A3225A"/>
          <w:spacing w:val="-19"/>
          <w:position w:val="-7"/>
          <w:sz w:val="24"/>
          <w:szCs w:val="24"/>
        </w:rPr>
        <w:t xml:space="preserve">                                 </w:t>
      </w:r>
      <w:r>
        <w:rPr>
          <w:position w:val="-14"/>
          <w:sz w:val="24"/>
          <w:szCs w:val="24"/>
        </w:rPr>
        <w:drawing>
          <wp:inline distT="0" distB="0" distL="0" distR="0">
            <wp:extent cx="438150" cy="4502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01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5"/>
          <w:sz w:val="24"/>
          <w:szCs w:val="24"/>
        </w:rPr>
        <w:t>国家基本公共卫生服务项目</w:t>
      </w:r>
    </w:p>
    <w:p>
      <w:pPr>
        <w:pStyle w:val="4"/>
        <w:spacing w:before="172" w:line="315" w:lineRule="auto"/>
        <w:ind w:left="3" w:right="486" w:firstLine="529"/>
        <w:jc w:val="both"/>
        <w:rPr>
          <w:sz w:val="24"/>
          <w:szCs w:val="24"/>
        </w:rPr>
      </w:pPr>
      <w:r>
        <w:rPr>
          <w:b/>
          <w:bCs/>
          <w:spacing w:val="-15"/>
          <w:sz w:val="24"/>
          <w:szCs w:val="24"/>
        </w:rPr>
        <w:t>0～17岁是眼球和视觉功能发育的重要阶段，做到饮食多样化。</w:t>
      </w:r>
      <w:r>
        <w:rPr>
          <w:spacing w:val="-15"/>
          <w:sz w:val="24"/>
          <w:szCs w:val="24"/>
        </w:rPr>
        <w:t xml:space="preserve">  </w:t>
      </w:r>
      <w:r>
        <w:rPr>
          <w:b/>
          <w:bCs/>
          <w:spacing w:val="-15"/>
          <w:sz w:val="24"/>
          <w:szCs w:val="24"/>
        </w:rPr>
        <w:t>睡眠对儿童青少年的</w:t>
      </w:r>
      <w:r>
        <w:rPr>
          <w:spacing w:val="5"/>
          <w:sz w:val="24"/>
          <w:szCs w:val="24"/>
        </w:rPr>
        <w:t xml:space="preserve">  </w:t>
      </w:r>
      <w:r>
        <w:rPr>
          <w:b/>
          <w:bCs/>
          <w:spacing w:val="-14"/>
          <w:sz w:val="24"/>
          <w:szCs w:val="24"/>
        </w:rPr>
        <w:t>眼睛发育至关重要，幼儿、小学生每天睡眠应不低于10小时，初中生睡眠应不低</w:t>
      </w:r>
      <w:r>
        <w:rPr>
          <w:b/>
          <w:bCs/>
          <w:spacing w:val="-15"/>
          <w:sz w:val="24"/>
          <w:szCs w:val="24"/>
        </w:rPr>
        <w:t>于9小时，</w:t>
      </w:r>
      <w:r>
        <w:rPr>
          <w:spacing w:val="-15"/>
          <w:sz w:val="24"/>
          <w:szCs w:val="24"/>
        </w:rPr>
        <w:t xml:space="preserve"> </w:t>
      </w:r>
      <w:r>
        <w:rPr>
          <w:b/>
          <w:bCs/>
          <w:spacing w:val="-15"/>
          <w:sz w:val="24"/>
          <w:szCs w:val="24"/>
        </w:rPr>
        <w:t>高中生睡眠应不低于8小时。家长应给孩子营造良好睡眠环境，引导孩子按</w:t>
      </w:r>
      <w:r>
        <w:rPr>
          <w:b/>
          <w:bCs/>
          <w:spacing w:val="-16"/>
          <w:sz w:val="24"/>
          <w:szCs w:val="24"/>
        </w:rPr>
        <w:t>时休息、按时起</w:t>
      </w:r>
    </w:p>
    <w:p>
      <w:pPr>
        <w:pStyle w:val="4"/>
        <w:spacing w:before="1" w:line="212" w:lineRule="auto"/>
        <w:ind w:left="3"/>
        <w:rPr>
          <w:sz w:val="24"/>
          <w:szCs w:val="24"/>
        </w:rPr>
      </w:pPr>
      <w:r>
        <w:rPr>
          <w:b/>
          <w:bCs/>
          <w:spacing w:val="-24"/>
          <w:sz w:val="24"/>
          <w:szCs w:val="24"/>
        </w:rPr>
        <w:t>床、规律作息，培养良好的睡眠习惯。</w:t>
      </w:r>
    </w:p>
    <w:p>
      <w:pPr>
        <w:pStyle w:val="4"/>
        <w:spacing w:before="180" w:line="221" w:lineRule="auto"/>
        <w:ind w:left="533"/>
        <w:outlineLvl w:val="0"/>
        <w:rPr>
          <w:sz w:val="24"/>
          <w:szCs w:val="24"/>
        </w:rPr>
      </w:pPr>
      <w:r>
        <w:rPr>
          <w:b/>
          <w:bCs/>
          <w:color w:val="C92F77"/>
          <w:spacing w:val="-22"/>
          <w:sz w:val="24"/>
          <w:szCs w:val="24"/>
        </w:rPr>
        <w:t>七</w:t>
      </w:r>
      <w:r>
        <w:rPr>
          <w:b/>
          <w:bCs/>
          <w:spacing w:val="-22"/>
          <w:sz w:val="24"/>
          <w:szCs w:val="24"/>
        </w:rPr>
        <w:t>、</w:t>
      </w:r>
      <w:r>
        <w:rPr>
          <w:b/>
          <w:bCs/>
          <w:color w:val="C92F77"/>
          <w:spacing w:val="-22"/>
          <w:sz w:val="24"/>
          <w:szCs w:val="24"/>
        </w:rPr>
        <w:t>遵医散瞳诊断近视</w:t>
      </w:r>
    </w:p>
    <w:p>
      <w:pPr>
        <w:pStyle w:val="4"/>
        <w:spacing w:before="129" w:line="481" w:lineRule="exact"/>
        <w:ind w:left="529"/>
        <w:rPr>
          <w:sz w:val="24"/>
          <w:szCs w:val="24"/>
        </w:rPr>
      </w:pPr>
      <w:r>
        <w:rPr>
          <w:spacing w:val="-9"/>
          <w:position w:val="16"/>
          <w:sz w:val="24"/>
          <w:szCs w:val="24"/>
        </w:rPr>
        <w:t>家长观察到孩子有视物凑近、眯眼等异常情况或筛查发现视力</w:t>
      </w:r>
      <w:r>
        <w:rPr>
          <w:spacing w:val="-10"/>
          <w:position w:val="16"/>
          <w:sz w:val="24"/>
          <w:szCs w:val="24"/>
        </w:rPr>
        <w:t>变差，应及时到医疗机</w:t>
      </w:r>
    </w:p>
    <w:p>
      <w:pPr>
        <w:pStyle w:val="4"/>
        <w:spacing w:before="1" w:line="220" w:lineRule="auto"/>
        <w:rPr>
          <w:sz w:val="24"/>
          <w:szCs w:val="24"/>
        </w:rPr>
      </w:pPr>
      <w:r>
        <w:rPr>
          <w:spacing w:val="-10"/>
          <w:sz w:val="24"/>
          <w:szCs w:val="24"/>
        </w:rPr>
        <w:t>构进行眼科检查。散瞳验光是为诊断近视的“金标准”</w:t>
      </w:r>
    </w:p>
    <w:p>
      <w:pPr>
        <w:pStyle w:val="4"/>
        <w:spacing w:before="157" w:line="221" w:lineRule="auto"/>
        <w:ind w:left="529"/>
        <w:rPr>
          <w:sz w:val="24"/>
          <w:szCs w:val="24"/>
        </w:rPr>
      </w:pPr>
      <w:r>
        <w:rPr>
          <w:color w:val="5C1131"/>
          <w:spacing w:val="-18"/>
          <w:sz w:val="24"/>
          <w:szCs w:val="24"/>
        </w:rPr>
        <w:t>八、确诊近视及时干预</w:t>
      </w:r>
    </w:p>
    <w:p>
      <w:pPr>
        <w:pStyle w:val="4"/>
        <w:spacing w:before="147" w:line="321" w:lineRule="auto"/>
        <w:ind w:right="528" w:firstLine="529"/>
        <w:rPr>
          <w:sz w:val="24"/>
          <w:szCs w:val="24"/>
        </w:rPr>
      </w:pPr>
      <w:r>
        <w:rPr>
          <w:spacing w:val="-10"/>
          <w:sz w:val="24"/>
          <w:szCs w:val="24"/>
        </w:rPr>
        <w:t>一旦确诊近视应及时科学干预，通过配戴眼镜等进行矫正。配戴合适的眼镜可以有效</w:t>
      </w:r>
      <w:r>
        <w:rPr>
          <w:spacing w:val="18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矫正视物不清，延缓近视进展。对于戴镜视力正常者，学龄前儿童及小学生每3—6个月，初</w:t>
      </w:r>
    </w:p>
    <w:p>
      <w:pPr>
        <w:pStyle w:val="4"/>
        <w:spacing w:before="1" w:line="212" w:lineRule="auto"/>
        <w:rPr>
          <w:sz w:val="24"/>
          <w:szCs w:val="24"/>
        </w:rPr>
      </w:pPr>
      <w:r>
        <w:rPr>
          <w:sz w:val="24"/>
          <w:szCs w:val="24"/>
        </w:rPr>
        <w:t>高中学生每6—12个月进行复查，</w:t>
      </w:r>
    </w:p>
    <w:p>
      <w:pPr>
        <w:pStyle w:val="4"/>
        <w:spacing w:before="170" w:line="221" w:lineRule="auto"/>
        <w:ind w:left="529"/>
        <w:rPr>
          <w:sz w:val="24"/>
          <w:szCs w:val="24"/>
        </w:rPr>
      </w:pPr>
      <w:r>
        <w:rPr>
          <w:color w:val="A0135E"/>
          <w:spacing w:val="-16"/>
          <w:sz w:val="24"/>
          <w:szCs w:val="24"/>
        </w:rPr>
        <w:t>九</w:t>
      </w:r>
      <w:r>
        <w:rPr>
          <w:spacing w:val="-16"/>
          <w:sz w:val="24"/>
          <w:szCs w:val="24"/>
        </w:rPr>
        <w:t>、</w:t>
      </w:r>
      <w:r>
        <w:rPr>
          <w:color w:val="A0135E"/>
          <w:spacing w:val="-16"/>
          <w:sz w:val="24"/>
          <w:szCs w:val="24"/>
        </w:rPr>
        <w:t>重视高度近视及相关并发症</w:t>
      </w:r>
    </w:p>
    <w:p>
      <w:pPr>
        <w:pStyle w:val="4"/>
        <w:spacing w:before="144" w:line="333" w:lineRule="auto"/>
        <w:ind w:right="519" w:firstLine="529"/>
        <w:rPr>
          <w:sz w:val="24"/>
          <w:szCs w:val="24"/>
        </w:rPr>
      </w:pPr>
      <w:r>
        <w:rPr>
          <w:spacing w:val="-18"/>
          <w:sz w:val="24"/>
          <w:szCs w:val="24"/>
        </w:rPr>
        <w:t>近视600度以上为高度近视。高度近视人群中，白内障、开角</w:t>
      </w:r>
      <w:r>
        <w:rPr>
          <w:spacing w:val="8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型青光眼、近视性黄斑病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变、视网膜脱离、近视性视神经病变等致  盲性眼病发病率明显高于其他</w:t>
      </w:r>
      <w:r>
        <w:rPr>
          <w:spacing w:val="-16"/>
          <w:sz w:val="24"/>
          <w:szCs w:val="24"/>
        </w:rPr>
        <w:t>人群。关并发症引</w:t>
      </w:r>
    </w:p>
    <w:p>
      <w:pPr>
        <w:pStyle w:val="4"/>
        <w:spacing w:before="1" w:line="221" w:lineRule="auto"/>
        <w:rPr>
          <w:sz w:val="24"/>
          <w:szCs w:val="24"/>
        </w:rPr>
      </w:pPr>
      <w:r>
        <w:rPr>
          <w:spacing w:val="-8"/>
          <w:sz w:val="24"/>
          <w:szCs w:val="24"/>
        </w:rPr>
        <w:t>起的不可逆性视功能损害。</w:t>
      </w:r>
    </w:p>
    <w:p>
      <w:pPr>
        <w:pStyle w:val="4"/>
        <w:spacing w:before="155" w:line="221" w:lineRule="auto"/>
        <w:ind w:left="529"/>
        <w:rPr>
          <w:sz w:val="24"/>
          <w:szCs w:val="24"/>
        </w:rPr>
      </w:pPr>
      <w:r>
        <w:rPr>
          <w:color w:val="532C3D"/>
          <w:spacing w:val="-18"/>
          <w:sz w:val="24"/>
          <w:szCs w:val="24"/>
        </w:rPr>
        <w:t>十、多方合力共筑“防护墙”</w:t>
      </w:r>
    </w:p>
    <w:p>
      <w:pPr>
        <w:pStyle w:val="4"/>
        <w:spacing w:before="126" w:line="328" w:lineRule="auto"/>
        <w:ind w:right="452" w:firstLine="529"/>
        <w:jc w:val="both"/>
        <w:rPr>
          <w:sz w:val="24"/>
          <w:szCs w:val="24"/>
        </w:rPr>
      </w:pPr>
      <w:r>
        <w:rPr>
          <w:spacing w:val="-14"/>
          <w:sz w:val="24"/>
          <w:szCs w:val="24"/>
        </w:rPr>
        <w:t>防控儿童青少年近视需要政府、学校、家庭、儿童和医</w:t>
      </w:r>
      <w:r>
        <w:rPr>
          <w:spacing w:val="-15"/>
          <w:sz w:val="24"/>
          <w:szCs w:val="24"/>
        </w:rPr>
        <w:t>疗卫生机构等各方面共同努力，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需要全社会共同行动，营造爱眼护眼的视觉友好环境，合力共筑近视“防</w:t>
      </w:r>
      <w:r>
        <w:rPr>
          <w:spacing w:val="-19"/>
          <w:sz w:val="24"/>
          <w:szCs w:val="24"/>
        </w:rPr>
        <w:t>护墙”,共同呵护好</w:t>
      </w:r>
    </w:p>
    <w:p>
      <w:pPr>
        <w:pStyle w:val="4"/>
        <w:spacing w:before="1" w:line="212" w:lineRule="auto"/>
        <w:rPr>
          <w:sz w:val="24"/>
          <w:szCs w:val="24"/>
        </w:rPr>
      </w:pPr>
      <w:r>
        <w:rPr>
          <w:spacing w:val="-13"/>
          <w:sz w:val="24"/>
          <w:szCs w:val="24"/>
        </w:rPr>
        <w:t>孩子的眼睛，让他们拥有一个光明的未来。</w:t>
      </w:r>
    </w:p>
    <w:p>
      <w:pPr>
        <w:spacing w:line="359" w:lineRule="auto"/>
        <w:rPr>
          <w:rFonts w:ascii="Arial"/>
          <w:sz w:val="21"/>
          <w:szCs w:val="21"/>
        </w:rPr>
      </w:pPr>
    </w:p>
    <w:p>
      <w:pPr>
        <w:pStyle w:val="4"/>
        <w:spacing w:line="2900" w:lineRule="exact"/>
        <w:ind w:firstLine="129"/>
        <w:rPr>
          <w:sz w:val="24"/>
          <w:szCs w:val="24"/>
        </w:rPr>
      </w:pPr>
      <w:r>
        <w:rPr>
          <w:position w:val="-58"/>
          <w:sz w:val="24"/>
          <w:szCs w:val="24"/>
        </w:rPr>
        <w:pict>
          <v:group id="_x0000_s1026" o:spid="_x0000_s1026" o:spt="203" style="height:145.05pt;width:494pt;" coordsize="9880,2901">
            <o:lock v:ext="edit"/>
            <v:shape id="_x0000_s1027" o:spid="_x0000_s1027" o:spt="75" type="#_x0000_t75" style="position:absolute;left:0;top:0;height:2901;width:9880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28" o:spid="_x0000_s1028" o:spt="202" type="#_x0000_t202" style="position:absolute;left:4640;top:210;height:2533;width:51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4" w:lineRule="auto"/>
                      <w:ind w:left="379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"/>
                        <w:sz w:val="27"/>
                        <w:szCs w:val="27"/>
                      </w:rPr>
                      <w:t>灯光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8"/>
                        <w:sz w:val="27"/>
                        <w:szCs w:val="27"/>
                      </w:rPr>
                      <w:t xml:space="preserve">               </w:t>
                    </w:r>
                    <w:r>
                      <w:rPr>
                        <w:rFonts w:ascii="黑体" w:hAnsi="黑体" w:eastAsia="黑体" w:cs="黑体"/>
                        <w:spacing w:val="2"/>
                        <w:sz w:val="27"/>
                        <w:szCs w:val="27"/>
                      </w:rPr>
                      <w:t>光线强弱</w:t>
                    </w:r>
                  </w:p>
                  <w:p>
                    <w:pPr>
                      <w:spacing w:before="282" w:line="228" w:lineRule="auto"/>
                      <w:ind w:right="16"/>
                      <w:jc w:val="right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4"/>
                        <w:position w:val="-4"/>
                        <w:sz w:val="27"/>
                        <w:szCs w:val="27"/>
                      </w:rPr>
                      <w:t xml:space="preserve">饮食         </w:t>
                    </w:r>
                    <w:r>
                      <w:rPr>
                        <w:rFonts w:ascii="黑体" w:hAnsi="黑体" w:eastAsia="黑体" w:cs="黑体"/>
                        <w:spacing w:val="-4"/>
                        <w:sz w:val="27"/>
                        <w:szCs w:val="27"/>
                      </w:rPr>
                      <w:t>多吃蔬菜(维生素/叶黄素)</w:t>
                    </w:r>
                  </w:p>
                  <w:p>
                    <w:pPr>
                      <w:spacing w:before="315" w:line="230" w:lineRule="auto"/>
                      <w:ind w:left="20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27"/>
                        <w:szCs w:val="27"/>
                      </w:rPr>
                      <w:t>长时间近距离用眼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30"/>
                        <w:sz w:val="27"/>
                        <w:szCs w:val="27"/>
                      </w:rPr>
                      <w:t xml:space="preserve">    </w:t>
                    </w:r>
                    <w:r>
                      <w:rPr>
                        <w:rFonts w:ascii="黑体" w:hAnsi="黑体" w:eastAsia="黑体" w:cs="黑体"/>
                        <w:spacing w:val="-1"/>
                        <w:position w:val="1"/>
                        <w:sz w:val="27"/>
                        <w:szCs w:val="27"/>
                      </w:rPr>
                      <w:t>养成良好习惯</w:t>
                    </w:r>
                  </w:p>
                  <w:p>
                    <w:pPr>
                      <w:spacing w:line="46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7" w:line="228" w:lineRule="auto"/>
                      <w:ind w:left="29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position w:val="-1"/>
                        <w:sz w:val="27"/>
                        <w:szCs w:val="27"/>
                      </w:rPr>
                      <w:t xml:space="preserve">常染色体隐性遗传 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7"/>
                        <w:szCs w:val="27"/>
                      </w:rPr>
                      <w:t>高度近视属于显性遗传</w:t>
                    </w:r>
                  </w:p>
                </w:txbxContent>
              </v:textbox>
            </v:shape>
            <v:shape id="_x0000_s1029" o:spid="_x0000_s1029" o:spt="202" type="#_x0000_t202" style="position:absolute;left:2399;top:820;height:335;width:11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黑体" w:hAnsi="黑体" w:eastAsia="黑体" w:cs="黑体"/>
                        <w:sz w:val="29"/>
                        <w:szCs w:val="29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29"/>
                        <w:szCs w:val="29"/>
                      </w:rPr>
                      <w:t>环境因素</w:t>
                    </w:r>
                  </w:p>
                </w:txbxContent>
              </v:textbox>
            </v:shape>
            <v:shape id="_x0000_s1030" o:spid="_x0000_s1030" o:spt="202" type="#_x0000_t202" style="position:absolute;left:2429;top:2439;height:315;width:11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27"/>
                        <w:szCs w:val="27"/>
                      </w:rPr>
                      <w:t>遗传因素</w:t>
                    </w:r>
                  </w:p>
                </w:txbxContent>
              </v:textbox>
            </v:shape>
            <v:shape id="_x0000_s1031" o:spid="_x0000_s1031" o:spt="202" type="#_x0000_t202" style="position:absolute;left:299;top:1650;height:315;width:11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left="20"/>
                      <w:rPr>
                        <w:rFonts w:ascii="黑体" w:hAnsi="黑体" w:eastAsia="黑体" w:cs="黑体"/>
                        <w:sz w:val="27"/>
                        <w:szCs w:val="2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"/>
                        <w:sz w:val="27"/>
                        <w:szCs w:val="27"/>
                      </w:rPr>
                      <w:t>近视成因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"/>
        <w:rPr>
          <w:sz w:val="21"/>
          <w:szCs w:val="21"/>
        </w:rPr>
      </w:pPr>
    </w:p>
    <w:p>
      <w:pPr>
        <w:spacing w:before="3"/>
        <w:rPr>
          <w:sz w:val="21"/>
          <w:szCs w:val="21"/>
        </w:rPr>
      </w:pPr>
    </w:p>
    <w:p>
      <w:pPr>
        <w:spacing w:before="3"/>
        <w:rPr>
          <w:sz w:val="21"/>
          <w:szCs w:val="21"/>
        </w:rPr>
      </w:pPr>
    </w:p>
    <w:p>
      <w:pPr>
        <w:spacing w:before="2"/>
        <w:rPr>
          <w:sz w:val="21"/>
          <w:szCs w:val="21"/>
        </w:rPr>
      </w:pPr>
    </w:p>
    <w:p>
      <w:pPr>
        <w:spacing w:before="2"/>
        <w:rPr>
          <w:sz w:val="21"/>
          <w:szCs w:val="21"/>
        </w:rPr>
      </w:pPr>
    </w:p>
    <w:p>
      <w:pPr>
        <w:rPr>
          <w:sz w:val="21"/>
          <w:szCs w:val="21"/>
        </w:rPr>
        <w:sectPr>
          <w:headerReference r:id="rId6" w:type="default"/>
          <w:pgSz w:w="11900" w:h="16840"/>
          <w:pgMar w:top="1" w:right="412" w:bottom="180" w:left="790" w:header="0" w:footer="0" w:gutter="0"/>
          <w:cols w:equalWidth="0" w:num="1">
            <w:col w:w="10698"/>
          </w:cols>
        </w:sectPr>
      </w:pPr>
    </w:p>
    <w:p>
      <w:pPr>
        <w:pStyle w:val="4"/>
        <w:spacing w:before="259" w:line="229" w:lineRule="auto"/>
        <w:ind w:left="3869"/>
        <w:rPr>
          <w:sz w:val="24"/>
          <w:szCs w:val="24"/>
        </w:rPr>
      </w:pPr>
      <w:r>
        <w:rPr>
          <w:spacing w:val="28"/>
          <w:sz w:val="24"/>
          <w:szCs w:val="24"/>
        </w:rPr>
        <w:t>沂源县西里卫生院</w:t>
      </w:r>
    </w:p>
    <w:p>
      <w:pPr>
        <w:pStyle w:val="4"/>
        <w:spacing w:line="223" w:lineRule="auto"/>
        <w:ind w:left="4609"/>
        <w:rPr>
          <w:sz w:val="32"/>
          <w:szCs w:val="32"/>
        </w:rPr>
      </w:pPr>
      <w:r>
        <w:rPr>
          <w:spacing w:val="-2"/>
          <w:sz w:val="32"/>
          <w:szCs w:val="32"/>
        </w:rPr>
        <w:t>2024年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28" w:lineRule="exact"/>
        <w:ind w:firstLine="1119"/>
        <w:rPr>
          <w:sz w:val="21"/>
          <w:szCs w:val="21"/>
        </w:rPr>
      </w:pPr>
      <w:r>
        <w:rPr>
          <w:position w:val="-28"/>
          <w:sz w:val="21"/>
          <w:szCs w:val="21"/>
        </w:rPr>
        <w:drawing>
          <wp:inline distT="0" distB="0" distL="0" distR="0">
            <wp:extent cx="628650" cy="9067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700" cy="9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70"/>
        <w:jc w:val="right"/>
        <w:rPr>
          <w:sz w:val="24"/>
          <w:szCs w:val="24"/>
        </w:rPr>
      </w:pPr>
      <w:r>
        <w:rPr>
          <w:position w:val="-20"/>
          <w:sz w:val="24"/>
          <w:szCs w:val="24"/>
        </w:rPr>
        <w:drawing>
          <wp:inline distT="0" distB="0" distL="0" distR="0">
            <wp:extent cx="443865" cy="4191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473" cy="4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5"/>
          <w:sz w:val="24"/>
          <w:szCs w:val="24"/>
        </w:rPr>
        <w:t>扫描全能王创建</w:t>
      </w:r>
    </w:p>
    <w:p>
      <w:pPr>
        <w:rPr>
          <w:sz w:val="24"/>
          <w:szCs w:val="24"/>
        </w:rPr>
        <w:sectPr>
          <w:type w:val="continuous"/>
          <w:pgSz w:w="11900" w:h="16840"/>
          <w:pgMar w:top="1" w:right="412" w:bottom="180" w:left="790" w:header="0" w:footer="0" w:gutter="0"/>
          <w:cols w:equalWidth="0" w:num="2">
            <w:col w:w="7950" w:space="100"/>
            <w:col w:w="2648"/>
          </w:cols>
        </w:sectPr>
      </w:pPr>
    </w:p>
    <w:p>
      <w:pPr>
        <w:spacing w:line="80" w:lineRule="auto"/>
        <w:rPr>
          <w:rFonts w:ascii="Arial"/>
          <w:sz w:val="2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9575165</wp:posOffset>
                </wp:positionH>
                <wp:positionV relativeFrom="page">
                  <wp:posOffset>923290</wp:posOffset>
                </wp:positionV>
                <wp:extent cx="1727835" cy="54038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575694" y="923599"/>
                          <a:ext cx="1727835" cy="54038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65" w:line="221" w:lineRule="auto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9900" cy="457200"/>
                                  <wp:effectExtent l="0" t="0" r="0" b="0"/>
                                  <wp:docPr id="16" name="IM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 16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01" cy="457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37"/>
                                <w:sz w:val="24"/>
                                <w:szCs w:val="24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753.95pt;margin-top:72.7pt;height:42.55pt;width:136.05pt;mso-position-horizontal-relative:page;mso-position-vertical-relative:page;rotation:-5898240f;z-index:251660288;mso-width-relative:page;mso-height-relative:page;" filled="f" stroked="f" coordsize="21600,21600" o:allowincell="f" o:gfxdata="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fzOM7aAAAADQEAAA8AAAAAAAAAAQAgAAAAIgAAAGRycy9kb3ducmV2&#10;LnhtbFBLAQIUABQAAAAIAIdO4kAdUzcDMwIAAG0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5" w:line="221" w:lineRule="auto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9900" cy="457200"/>
                            <wp:effectExtent l="0" t="0" r="0" b="0"/>
                            <wp:docPr id="16" name="IM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 16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901" cy="457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pacing w:val="37"/>
                          <w:sz w:val="24"/>
                          <w:szCs w:val="24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80" w:lineRule="auto"/>
        <w:rPr>
          <w:rFonts w:ascii="Arial" w:hAnsi="Arial" w:eastAsia="Arial" w:cs="Arial"/>
          <w:sz w:val="2"/>
          <w:szCs w:val="2"/>
        </w:rPr>
        <w:sectPr>
          <w:pgSz w:w="16950" w:h="12060"/>
          <w:pgMar w:top="400" w:right="150" w:bottom="400" w:left="320" w:header="0" w:footer="0" w:gutter="0"/>
          <w:cols w:equalWidth="0" w:num="1">
            <w:col w:w="16480"/>
          </w:cols>
        </w:sectPr>
      </w:pPr>
    </w:p>
    <w:p>
      <w:pPr>
        <w:spacing w:line="285" w:lineRule="auto"/>
        <w:rPr>
          <w:rFonts w:ascii="Arial"/>
          <w:sz w:val="21"/>
          <w:szCs w:val="21"/>
        </w:rPr>
      </w:pPr>
    </w:p>
    <w:p>
      <w:pPr>
        <w:pStyle w:val="4"/>
        <w:spacing w:before="75"/>
        <w:ind w:left="130"/>
        <w:rPr>
          <w:sz w:val="22"/>
          <w:szCs w:val="22"/>
        </w:rPr>
      </w:pPr>
      <w:r>
        <w:rPr>
          <w:position w:val="-19"/>
          <w:sz w:val="22"/>
          <w:szCs w:val="22"/>
        </w:rPr>
        <w:drawing>
          <wp:inline distT="0" distB="0" distL="0" distR="0">
            <wp:extent cx="431800" cy="41211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821" cy="4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2"/>
          <w:szCs w:val="22"/>
        </w:rPr>
        <w:t xml:space="preserve"> </w:t>
      </w:r>
      <w:r>
        <w:rPr>
          <w:spacing w:val="-22"/>
          <w:w w:val="94"/>
          <w:sz w:val="22"/>
          <w:szCs w:val="22"/>
        </w:rPr>
        <w:t>国家基本公共卫生服务项目</w:t>
      </w:r>
    </w:p>
    <w:p>
      <w:pPr>
        <w:spacing w:line="479" w:lineRule="auto"/>
        <w:rPr>
          <w:rFonts w:ascii="Arial"/>
          <w:sz w:val="21"/>
          <w:szCs w:val="21"/>
        </w:rPr>
      </w:pPr>
    </w:p>
    <w:p>
      <w:pPr>
        <w:pStyle w:val="4"/>
        <w:spacing w:before="75" w:line="373" w:lineRule="exact"/>
        <w:ind w:left="630"/>
        <w:rPr>
          <w:sz w:val="22"/>
          <w:szCs w:val="22"/>
        </w:rPr>
      </w:pPr>
      <w:r>
        <w:rPr>
          <w:spacing w:val="16"/>
          <w:position w:val="10"/>
          <w:sz w:val="22"/>
          <w:szCs w:val="22"/>
        </w:rPr>
        <w:t>(一)自测血压正确方法、频次及时</w:t>
      </w:r>
    </w:p>
    <w:p>
      <w:pPr>
        <w:pStyle w:val="4"/>
        <w:spacing w:line="222" w:lineRule="auto"/>
        <w:rPr>
          <w:sz w:val="24"/>
          <w:szCs w:val="24"/>
        </w:rPr>
      </w:pPr>
      <w:r>
        <w:rPr>
          <w:spacing w:val="-10"/>
          <w:sz w:val="24"/>
          <w:szCs w:val="24"/>
        </w:rPr>
        <w:t>间安排：</w:t>
      </w:r>
    </w:p>
    <w:p>
      <w:pPr>
        <w:pStyle w:val="4"/>
        <w:spacing w:before="181" w:line="341" w:lineRule="auto"/>
        <w:ind w:left="3" w:right="1084" w:firstLine="630"/>
        <w:rPr>
          <w:sz w:val="22"/>
          <w:szCs w:val="22"/>
        </w:rPr>
      </w:pPr>
      <w:r>
        <w:rPr>
          <w:b/>
          <w:bCs/>
          <w:spacing w:val="-13"/>
          <w:sz w:val="22"/>
          <w:szCs w:val="22"/>
        </w:rPr>
        <w:t>自测血压正确方法：推荐使用认证合格</w:t>
      </w:r>
      <w:r>
        <w:rPr>
          <w:spacing w:val="1"/>
          <w:sz w:val="22"/>
          <w:szCs w:val="22"/>
        </w:rPr>
        <w:t xml:space="preserve"> </w:t>
      </w:r>
      <w:r>
        <w:rPr>
          <w:b/>
          <w:bCs/>
          <w:spacing w:val="-16"/>
          <w:sz w:val="22"/>
          <w:szCs w:val="22"/>
        </w:rPr>
        <w:t>的上臂式电子血压计，每年至少校准1次。血</w:t>
      </w:r>
      <w:r>
        <w:rPr>
          <w:spacing w:val="3"/>
          <w:sz w:val="22"/>
          <w:szCs w:val="22"/>
        </w:rPr>
        <w:t xml:space="preserve">  </w:t>
      </w:r>
      <w:r>
        <w:rPr>
          <w:b/>
          <w:bCs/>
          <w:spacing w:val="-1"/>
          <w:sz w:val="22"/>
          <w:szCs w:val="22"/>
        </w:rPr>
        <w:t>压测量的规范保持袖带与心脏位置齐平两</w:t>
      </w:r>
      <w:r>
        <w:rPr>
          <w:spacing w:val="-1"/>
          <w:sz w:val="22"/>
          <w:szCs w:val="22"/>
        </w:rPr>
        <w:t xml:space="preserve">  </w:t>
      </w:r>
      <w:r>
        <w:rPr>
          <w:b/>
          <w:bCs/>
          <w:spacing w:val="-19"/>
          <w:sz w:val="22"/>
          <w:szCs w:val="22"/>
        </w:rPr>
        <w:t>脚不要交叉，双脚平放于地面；每次测量前，</w:t>
      </w:r>
    </w:p>
    <w:p>
      <w:pPr>
        <w:pStyle w:val="4"/>
        <w:spacing w:before="1" w:line="212" w:lineRule="auto"/>
        <w:ind w:left="3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排空袖带气囊中的空气，佩戴袖带时，胳膊</w:t>
      </w:r>
    </w:p>
    <w:p>
      <w:pPr>
        <w:pStyle w:val="4"/>
        <w:spacing w:before="148" w:line="450" w:lineRule="exact"/>
        <w:rPr>
          <w:sz w:val="22"/>
          <w:szCs w:val="22"/>
        </w:rPr>
      </w:pPr>
      <w:r>
        <w:rPr>
          <w:spacing w:val="-7"/>
          <w:position w:val="17"/>
          <w:sz w:val="22"/>
          <w:szCs w:val="22"/>
        </w:rPr>
        <w:t>尽量裸露，或只隔薄薄的一层衣物，避免袖</w:t>
      </w:r>
    </w:p>
    <w:p>
      <w:pPr>
        <w:pStyle w:val="4"/>
        <w:spacing w:before="1" w:line="220" w:lineRule="auto"/>
        <w:rPr>
          <w:sz w:val="22"/>
          <w:szCs w:val="22"/>
        </w:rPr>
      </w:pPr>
      <w:r>
        <w:rPr>
          <w:spacing w:val="4"/>
          <w:sz w:val="22"/>
          <w:szCs w:val="22"/>
        </w:rPr>
        <w:t>带下方的衣物皱褶不平在测量血压前30分</w:t>
      </w:r>
    </w:p>
    <w:p>
      <w:pPr>
        <w:pStyle w:val="4"/>
        <w:spacing w:before="145" w:line="213" w:lineRule="auto"/>
        <w:rPr>
          <w:sz w:val="22"/>
          <w:szCs w:val="22"/>
        </w:rPr>
      </w:pPr>
      <w:r>
        <w:rPr>
          <w:spacing w:val="-22"/>
          <w:sz w:val="22"/>
          <w:szCs w:val="22"/>
        </w:rPr>
        <w:t>钟内，避免做运动、喝茶或咖啡、吸烟。</w:t>
      </w:r>
    </w:p>
    <w:p>
      <w:pPr>
        <w:pStyle w:val="4"/>
        <w:spacing w:before="174" w:line="410" w:lineRule="exact"/>
        <w:ind w:left="540"/>
        <w:rPr>
          <w:sz w:val="22"/>
          <w:szCs w:val="22"/>
        </w:rPr>
      </w:pPr>
      <w:r>
        <w:rPr>
          <w:spacing w:val="-12"/>
          <w:position w:val="13"/>
          <w:sz w:val="22"/>
          <w:szCs w:val="22"/>
        </w:rPr>
        <w:t>测量的频次：早、晚各测量2-3次，每次</w:t>
      </w:r>
    </w:p>
    <w:p>
      <w:pPr>
        <w:pStyle w:val="4"/>
        <w:spacing w:before="2" w:line="212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间隔1分钟。3、测量的时间：起床后1小时，</w:t>
      </w:r>
    </w:p>
    <w:p>
      <w:pPr>
        <w:pStyle w:val="4"/>
        <w:spacing w:before="164" w:line="213" w:lineRule="auto"/>
        <w:rPr>
          <w:sz w:val="22"/>
          <w:szCs w:val="22"/>
        </w:rPr>
      </w:pPr>
      <w:r>
        <w:rPr>
          <w:spacing w:val="-14"/>
          <w:sz w:val="22"/>
          <w:szCs w:val="22"/>
        </w:rPr>
        <w:t>吃早饭、服用降压药、晨练等活动之前测量；</w:t>
      </w:r>
    </w:p>
    <w:p>
      <w:pPr>
        <w:pStyle w:val="4"/>
        <w:spacing w:before="165" w:line="213" w:lineRule="auto"/>
        <w:rPr>
          <w:sz w:val="22"/>
          <w:szCs w:val="22"/>
        </w:rPr>
      </w:pPr>
      <w:r>
        <w:rPr>
          <w:spacing w:val="-5"/>
          <w:sz w:val="22"/>
          <w:szCs w:val="22"/>
        </w:rPr>
        <w:t>晚饭后、上床睡觉前测量；每次测量前都需</w:t>
      </w:r>
    </w:p>
    <w:p>
      <w:pPr>
        <w:pStyle w:val="4"/>
        <w:spacing w:before="174" w:line="221" w:lineRule="auto"/>
        <w:rPr>
          <w:sz w:val="22"/>
          <w:szCs w:val="22"/>
        </w:rPr>
      </w:pPr>
      <w:r>
        <w:rPr>
          <w:spacing w:val="-11"/>
          <w:sz w:val="22"/>
          <w:szCs w:val="22"/>
        </w:rPr>
        <w:t>要排空膀胱。</w:t>
      </w:r>
    </w:p>
    <w:p>
      <w:pPr>
        <w:pStyle w:val="4"/>
        <w:spacing w:before="152" w:line="221" w:lineRule="auto"/>
        <w:ind w:left="503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测量的天数：初诊高血压患者或需调整</w:t>
      </w:r>
    </w:p>
    <w:p>
      <w:pPr>
        <w:pStyle w:val="4"/>
        <w:spacing w:before="138" w:line="420" w:lineRule="exact"/>
        <w:rPr>
          <w:sz w:val="22"/>
          <w:szCs w:val="22"/>
        </w:rPr>
      </w:pPr>
      <w:r>
        <w:rPr>
          <w:spacing w:val="-8"/>
          <w:position w:val="14"/>
          <w:sz w:val="22"/>
          <w:szCs w:val="22"/>
        </w:rPr>
        <w:t>降压药物期间，建议连续测量家庭血压7天；</w:t>
      </w:r>
    </w:p>
    <w:p>
      <w:pPr>
        <w:pStyle w:val="4"/>
        <w:spacing w:before="1" w:line="212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血压控制良好者每周至少测量1天；健康人</w:t>
      </w:r>
    </w:p>
    <w:p>
      <w:pPr>
        <w:pStyle w:val="4"/>
        <w:spacing w:before="155" w:line="213" w:lineRule="auto"/>
        <w:rPr>
          <w:sz w:val="22"/>
          <w:szCs w:val="22"/>
        </w:rPr>
      </w:pPr>
      <w:r>
        <w:rPr>
          <w:sz w:val="22"/>
          <w:szCs w:val="22"/>
        </w:rPr>
        <w:t>群建议每年测量1-2次；易患高血压人群建</w:t>
      </w:r>
    </w:p>
    <w:p>
      <w:pPr>
        <w:pStyle w:val="4"/>
        <w:spacing w:before="164" w:line="221" w:lineRule="auto"/>
        <w:rPr>
          <w:sz w:val="22"/>
          <w:szCs w:val="22"/>
        </w:rPr>
      </w:pPr>
      <w:r>
        <w:rPr>
          <w:spacing w:val="18"/>
          <w:sz w:val="22"/>
          <w:szCs w:val="22"/>
        </w:rPr>
        <w:t>议每3~6个月测量1次精神高度焦虑的患</w:t>
      </w:r>
    </w:p>
    <w:p>
      <w:pPr>
        <w:pStyle w:val="4"/>
        <w:spacing w:before="132" w:line="213" w:lineRule="auto"/>
        <w:ind w:left="3"/>
        <w:rPr>
          <w:sz w:val="22"/>
          <w:szCs w:val="22"/>
        </w:rPr>
      </w:pPr>
      <w:r>
        <w:rPr>
          <w:b/>
          <w:bCs/>
          <w:spacing w:val="-14"/>
          <w:sz w:val="22"/>
          <w:szCs w:val="22"/>
        </w:rPr>
        <w:t>者，不建议频繁自测血压。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8" w:lineRule="auto"/>
        <w:rPr>
          <w:rFonts w:ascii="Arial"/>
          <w:sz w:val="21"/>
          <w:szCs w:val="21"/>
        </w:rPr>
      </w:pPr>
    </w:p>
    <w:p>
      <w:pPr>
        <w:spacing w:line="268" w:lineRule="auto"/>
        <w:rPr>
          <w:rFonts w:ascii="Arial"/>
          <w:sz w:val="21"/>
          <w:szCs w:val="21"/>
        </w:rPr>
      </w:pPr>
    </w:p>
    <w:p>
      <w:pPr>
        <w:spacing w:line="269" w:lineRule="auto"/>
        <w:rPr>
          <w:rFonts w:ascii="Arial"/>
          <w:sz w:val="21"/>
          <w:szCs w:val="21"/>
        </w:rPr>
      </w:pPr>
    </w:p>
    <w:p>
      <w:pPr>
        <w:pStyle w:val="4"/>
        <w:spacing w:before="75" w:line="222" w:lineRule="auto"/>
        <w:ind w:left="443"/>
        <w:rPr>
          <w:sz w:val="22"/>
          <w:szCs w:val="22"/>
        </w:rPr>
      </w:pPr>
      <w:r>
        <w:rPr>
          <w:b/>
          <w:bCs/>
          <w:spacing w:val="-14"/>
          <w:sz w:val="22"/>
          <w:szCs w:val="22"/>
        </w:rPr>
        <w:t>(二)降压治疗的血压目标：</w:t>
      </w:r>
    </w:p>
    <w:p>
      <w:pPr>
        <w:pStyle w:val="4"/>
        <w:spacing w:before="136" w:line="400" w:lineRule="exact"/>
        <w:ind w:left="440"/>
        <w:rPr>
          <w:sz w:val="22"/>
          <w:szCs w:val="22"/>
        </w:rPr>
      </w:pPr>
      <w:r>
        <w:rPr>
          <w:spacing w:val="14"/>
          <w:position w:val="13"/>
          <w:sz w:val="22"/>
          <w:szCs w:val="22"/>
        </w:rPr>
        <w:t>为单纯高血压患者，血压应控制在</w:t>
      </w:r>
    </w:p>
    <w:p>
      <w:pPr>
        <w:pStyle w:val="4"/>
        <w:spacing w:before="1" w:line="212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140/90mmHg</w:t>
      </w:r>
      <w:r>
        <w:rPr>
          <w:spacing w:val="12"/>
          <w:sz w:val="22"/>
          <w:szCs w:val="22"/>
        </w:rPr>
        <w:t xml:space="preserve">   </w:t>
      </w:r>
      <w:r>
        <w:rPr>
          <w:spacing w:val="-8"/>
          <w:sz w:val="22"/>
          <w:szCs w:val="22"/>
        </w:rPr>
        <w:t>以下，能耐受者可进一步降</w:t>
      </w:r>
    </w:p>
    <w:p>
      <w:pPr>
        <w:pStyle w:val="4"/>
        <w:spacing w:before="134" w:line="213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>至130/80</w:t>
      </w:r>
      <w:r>
        <w:rPr>
          <w:rFonts w:ascii="宋体" w:hAnsi="宋体" w:eastAsia="宋体" w:cs="宋体"/>
          <w:spacing w:val="-3"/>
          <w:sz w:val="22"/>
          <w:szCs w:val="22"/>
        </w:rPr>
        <w:t>mmHg</w:t>
      </w:r>
      <w:r>
        <w:rPr>
          <w:rFonts w:ascii="宋体" w:hAnsi="宋体" w:eastAsia="宋体" w:cs="宋体"/>
          <w:spacing w:val="26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以下；高血压合并冠心病</w:t>
      </w:r>
    </w:p>
    <w:p>
      <w:pPr>
        <w:pStyle w:val="4"/>
        <w:spacing w:before="170" w:line="212" w:lineRule="auto"/>
        <w:rPr>
          <w:sz w:val="22"/>
          <w:szCs w:val="22"/>
        </w:rPr>
      </w:pPr>
      <w:r>
        <w:rPr>
          <w:spacing w:val="-12"/>
          <w:sz w:val="22"/>
          <w:szCs w:val="22"/>
        </w:rPr>
        <w:t>患者：血压控制在130/80</w:t>
      </w:r>
      <w:r>
        <w:rPr>
          <w:rFonts w:ascii="Times New Roman" w:hAnsi="Times New Roman" w:eastAsia="Times New Roman" w:cs="Times New Roman"/>
          <w:spacing w:val="-12"/>
          <w:sz w:val="22"/>
          <w:szCs w:val="22"/>
        </w:rPr>
        <w:t>mmHg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以下，注意</w:t>
      </w:r>
    </w:p>
    <w:p>
      <w:pPr>
        <w:pStyle w:val="4"/>
        <w:spacing w:before="144" w:line="217" w:lineRule="auto"/>
        <w:rPr>
          <w:sz w:val="22"/>
          <w:szCs w:val="22"/>
        </w:rPr>
      </w:pPr>
      <w:r>
        <w:rPr>
          <w:spacing w:val="-4"/>
          <w:sz w:val="22"/>
          <w:szCs w:val="22"/>
        </w:rPr>
        <w:t>舒张压不宜降至70</w:t>
      </w:r>
      <w:r>
        <w:rPr>
          <w:rFonts w:ascii="宋体" w:hAnsi="宋体" w:eastAsia="宋体" w:cs="宋体"/>
          <w:spacing w:val="-4"/>
          <w:sz w:val="22"/>
          <w:szCs w:val="22"/>
        </w:rPr>
        <w:t xml:space="preserve">mmHg  </w:t>
      </w:r>
      <w:r>
        <w:rPr>
          <w:spacing w:val="-4"/>
          <w:sz w:val="22"/>
          <w:szCs w:val="22"/>
        </w:rPr>
        <w:t>以下。</w:t>
      </w:r>
    </w:p>
    <w:p>
      <w:pPr>
        <w:pStyle w:val="4"/>
        <w:spacing w:before="106" w:line="436" w:lineRule="exact"/>
        <w:ind w:left="440"/>
        <w:rPr>
          <w:sz w:val="22"/>
          <w:szCs w:val="22"/>
        </w:rPr>
      </w:pPr>
      <w:r>
        <w:rPr>
          <w:spacing w:val="-15"/>
          <w:position w:val="15"/>
          <w:sz w:val="22"/>
          <w:szCs w:val="22"/>
        </w:rPr>
        <w:t>高血压合并心力衰竭患者：血压控制在</w:t>
      </w:r>
    </w:p>
    <w:p>
      <w:pPr>
        <w:pStyle w:val="4"/>
        <w:spacing w:before="1" w:line="217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130/80mmHg</w:t>
      </w:r>
      <w:r>
        <w:rPr>
          <w:spacing w:val="38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以下。</w:t>
      </w:r>
    </w:p>
    <w:p>
      <w:pPr>
        <w:pStyle w:val="4"/>
        <w:spacing w:before="121" w:line="438" w:lineRule="exact"/>
        <w:ind w:left="440"/>
        <w:rPr>
          <w:sz w:val="22"/>
          <w:szCs w:val="22"/>
        </w:rPr>
      </w:pPr>
      <w:r>
        <w:rPr>
          <w:spacing w:val="-14"/>
          <w:position w:val="15"/>
          <w:sz w:val="22"/>
          <w:szCs w:val="22"/>
        </w:rPr>
        <w:t>高血压合并心房颤动患者：血压控制在</w:t>
      </w:r>
    </w:p>
    <w:p>
      <w:pPr>
        <w:pStyle w:val="4"/>
        <w:spacing w:before="1" w:line="217" w:lineRule="auto"/>
        <w:rPr>
          <w:sz w:val="22"/>
          <w:szCs w:val="22"/>
        </w:rPr>
      </w:pPr>
      <w:r>
        <w:rPr>
          <w:spacing w:val="-6"/>
          <w:sz w:val="22"/>
          <w:szCs w:val="22"/>
        </w:rPr>
        <w:t>130/80mmHg</w:t>
      </w:r>
      <w:r>
        <w:rPr>
          <w:spacing w:val="45"/>
          <w:sz w:val="22"/>
          <w:szCs w:val="22"/>
        </w:rPr>
        <w:t xml:space="preserve">  </w:t>
      </w:r>
      <w:r>
        <w:rPr>
          <w:spacing w:val="-6"/>
          <w:sz w:val="22"/>
          <w:szCs w:val="22"/>
        </w:rPr>
        <w:t>以下。</w:t>
      </w:r>
    </w:p>
    <w:p>
      <w:pPr>
        <w:pStyle w:val="4"/>
        <w:spacing w:before="123" w:line="425" w:lineRule="exact"/>
        <w:ind w:left="440"/>
        <w:rPr>
          <w:sz w:val="22"/>
          <w:szCs w:val="22"/>
        </w:rPr>
      </w:pPr>
      <w:r>
        <w:rPr>
          <w:spacing w:val="-1"/>
          <w:position w:val="14"/>
          <w:sz w:val="22"/>
          <w:szCs w:val="22"/>
        </w:rPr>
        <w:t>高血压合并糖尿病患者：血压控制在</w:t>
      </w:r>
    </w:p>
    <w:p>
      <w:pPr>
        <w:pStyle w:val="4"/>
        <w:spacing w:before="1" w:line="217" w:lineRule="auto"/>
        <w:rPr>
          <w:sz w:val="22"/>
          <w:szCs w:val="22"/>
        </w:rPr>
      </w:pPr>
      <w:r>
        <w:rPr>
          <w:spacing w:val="-6"/>
          <w:sz w:val="22"/>
          <w:szCs w:val="22"/>
        </w:rPr>
        <w:t>130/80mmHg</w:t>
      </w:r>
      <w:r>
        <w:rPr>
          <w:spacing w:val="45"/>
          <w:sz w:val="22"/>
          <w:szCs w:val="22"/>
        </w:rPr>
        <w:t xml:space="preserve">  </w:t>
      </w:r>
      <w:r>
        <w:rPr>
          <w:spacing w:val="-6"/>
          <w:sz w:val="22"/>
          <w:szCs w:val="22"/>
        </w:rPr>
        <w:t>以下。</w:t>
      </w:r>
    </w:p>
    <w:p>
      <w:pPr>
        <w:pStyle w:val="4"/>
        <w:spacing w:before="112" w:line="339" w:lineRule="auto"/>
        <w:ind w:right="1030" w:firstLine="440"/>
        <w:rPr>
          <w:sz w:val="22"/>
          <w:szCs w:val="22"/>
        </w:rPr>
      </w:pPr>
      <w:r>
        <w:rPr>
          <w:spacing w:val="-18"/>
          <w:sz w:val="22"/>
          <w:szCs w:val="22"/>
        </w:rPr>
        <w:t xml:space="preserve">如果是老年人，或者同时合并严重冠心 </w:t>
      </w:r>
      <w:r>
        <w:rPr>
          <w:spacing w:val="-13"/>
          <w:sz w:val="22"/>
          <w:szCs w:val="22"/>
        </w:rPr>
        <w:t>病的患者，采取更宽松的血压控制水平，控</w:t>
      </w:r>
    </w:p>
    <w:p>
      <w:pPr>
        <w:pStyle w:val="4"/>
        <w:spacing w:before="1" w:line="216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>制在140/90</w:t>
      </w:r>
      <w:r>
        <w:rPr>
          <w:rFonts w:ascii="宋体" w:hAnsi="宋体" w:eastAsia="宋体" w:cs="宋体"/>
          <w:spacing w:val="-3"/>
          <w:sz w:val="22"/>
          <w:szCs w:val="22"/>
        </w:rPr>
        <w:t>mmHg</w:t>
      </w:r>
      <w:r>
        <w:rPr>
          <w:rFonts w:ascii="宋体" w:hAnsi="宋体" w:eastAsia="宋体" w:cs="宋体"/>
          <w:spacing w:val="17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以下。</w:t>
      </w:r>
    </w:p>
    <w:p>
      <w:pPr>
        <w:pStyle w:val="4"/>
        <w:spacing w:before="115" w:line="328" w:lineRule="auto"/>
        <w:ind w:right="1030" w:firstLine="440"/>
        <w:rPr>
          <w:sz w:val="22"/>
          <w:szCs w:val="22"/>
        </w:rPr>
      </w:pPr>
      <w:r>
        <w:rPr>
          <w:spacing w:val="-14"/>
          <w:sz w:val="22"/>
          <w:szCs w:val="22"/>
        </w:rPr>
        <w:t>高血压合并慢性肾脏病患者：血压控制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在130/80</w:t>
      </w:r>
      <w:r>
        <w:rPr>
          <w:rFonts w:ascii="Arial" w:hAnsi="Arial" w:eastAsia="Arial" w:cs="Arial"/>
          <w:spacing w:val="-4"/>
          <w:sz w:val="22"/>
          <w:szCs w:val="22"/>
        </w:rPr>
        <w:t>mmHg</w:t>
      </w:r>
      <w:r>
        <w:rPr>
          <w:rFonts w:ascii="Arial" w:hAnsi="Arial" w:eastAsia="Arial" w:cs="Arial"/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以下，80岁及以上的可控</w:t>
      </w:r>
    </w:p>
    <w:p>
      <w:pPr>
        <w:pStyle w:val="4"/>
        <w:spacing w:before="1" w:line="211" w:lineRule="auto"/>
        <w:rPr>
          <w:sz w:val="22"/>
          <w:szCs w:val="22"/>
        </w:rPr>
      </w:pPr>
      <w:r>
        <w:rPr>
          <w:spacing w:val="-4"/>
          <w:sz w:val="22"/>
          <w:szCs w:val="22"/>
        </w:rPr>
        <w:t>制在140/90</w:t>
      </w:r>
      <w:r>
        <w:rPr>
          <w:rFonts w:ascii="Arial" w:hAnsi="Arial" w:eastAsia="Arial" w:cs="Arial"/>
          <w:spacing w:val="-4"/>
          <w:sz w:val="22"/>
          <w:szCs w:val="22"/>
        </w:rPr>
        <w:t>mmHg</w:t>
      </w:r>
      <w:r>
        <w:rPr>
          <w:rFonts w:ascii="Arial" w:hAnsi="Arial" w:eastAsia="Arial" w:cs="Arial"/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以下。</w:t>
      </w:r>
    </w:p>
    <w:p>
      <w:pPr>
        <w:pStyle w:val="4"/>
        <w:spacing w:before="131" w:line="415" w:lineRule="exact"/>
        <w:ind w:left="440"/>
        <w:rPr>
          <w:sz w:val="22"/>
          <w:szCs w:val="22"/>
        </w:rPr>
      </w:pPr>
      <w:r>
        <w:rPr>
          <w:spacing w:val="-14"/>
          <w:position w:val="13"/>
          <w:sz w:val="22"/>
          <w:szCs w:val="22"/>
        </w:rPr>
        <w:t>高血压合并缺血性脑卒中患者：血压控</w:t>
      </w:r>
    </w:p>
    <w:p>
      <w:pPr>
        <w:pStyle w:val="4"/>
        <w:spacing w:before="2" w:line="211" w:lineRule="auto"/>
        <w:rPr>
          <w:sz w:val="22"/>
          <w:szCs w:val="22"/>
        </w:rPr>
      </w:pPr>
      <w:r>
        <w:rPr>
          <w:spacing w:val="-4"/>
          <w:sz w:val="22"/>
          <w:szCs w:val="22"/>
        </w:rPr>
        <w:t>制在140/90</w:t>
      </w:r>
      <w:r>
        <w:rPr>
          <w:rFonts w:ascii="Arial" w:hAnsi="Arial" w:eastAsia="Arial" w:cs="Arial"/>
          <w:spacing w:val="-4"/>
          <w:sz w:val="22"/>
          <w:szCs w:val="22"/>
        </w:rPr>
        <w:t>mmHg</w:t>
      </w:r>
      <w:r>
        <w:rPr>
          <w:rFonts w:ascii="Arial" w:hAnsi="Arial" w:eastAsia="Arial" w:cs="Arial"/>
          <w:spacing w:val="26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以下，但合并已知严重</w:t>
      </w:r>
    </w:p>
    <w:p>
      <w:pPr>
        <w:pStyle w:val="4"/>
        <w:spacing w:before="99" w:line="213" w:lineRule="auto"/>
        <w:rPr>
          <w:sz w:val="22"/>
          <w:szCs w:val="22"/>
        </w:rPr>
      </w:pPr>
      <w:r>
        <w:rPr>
          <w:spacing w:val="-15"/>
          <w:sz w:val="22"/>
          <w:szCs w:val="22"/>
        </w:rPr>
        <w:t>颅内外大动脉狭窄的患者，血压的管控不宜</w:t>
      </w:r>
    </w:p>
    <w:p>
      <w:pPr>
        <w:pStyle w:val="4"/>
        <w:spacing w:before="136" w:line="222" w:lineRule="auto"/>
        <w:rPr>
          <w:sz w:val="22"/>
          <w:szCs w:val="22"/>
        </w:rPr>
      </w:pPr>
      <w:r>
        <w:rPr>
          <w:spacing w:val="-12"/>
          <w:sz w:val="22"/>
          <w:szCs w:val="22"/>
        </w:rPr>
        <w:t>过于严格。</w:t>
      </w:r>
    </w:p>
    <w:p>
      <w:pPr>
        <w:pStyle w:val="4"/>
        <w:spacing w:before="133" w:line="433" w:lineRule="exact"/>
        <w:ind w:left="440"/>
        <w:rPr>
          <w:sz w:val="22"/>
          <w:szCs w:val="22"/>
        </w:rPr>
      </w:pPr>
      <w:r>
        <w:rPr>
          <w:spacing w:val="-14"/>
          <w:position w:val="15"/>
          <w:sz w:val="22"/>
          <w:szCs w:val="22"/>
        </w:rPr>
        <w:t>高血压合并脑出血恢复期患者：血压控</w:t>
      </w:r>
    </w:p>
    <w:p>
      <w:pPr>
        <w:pStyle w:val="4"/>
        <w:spacing w:before="1" w:line="216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制在130/80</w:t>
      </w:r>
      <w:r>
        <w:rPr>
          <w:rFonts w:ascii="宋体" w:hAnsi="宋体" w:eastAsia="宋体" w:cs="宋体"/>
          <w:spacing w:val="-2"/>
          <w:sz w:val="22"/>
          <w:szCs w:val="22"/>
        </w:rPr>
        <w:t>mmHg</w:t>
      </w:r>
      <w:r>
        <w:rPr>
          <w:rFonts w:ascii="宋体" w:hAnsi="宋体" w:eastAsia="宋体" w:cs="宋体"/>
          <w:spacing w:val="1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以下。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170"/>
        <w:rPr>
          <w:sz w:val="22"/>
          <w:szCs w:val="22"/>
        </w:rPr>
      </w:pPr>
      <w:r>
        <w:rPr>
          <w:position w:val="-19"/>
          <w:sz w:val="22"/>
          <w:szCs w:val="22"/>
        </w:rPr>
        <w:drawing>
          <wp:inline distT="0" distB="0" distL="0" distR="0">
            <wp:extent cx="431800" cy="4191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821" cy="4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7"/>
          <w:sz w:val="22"/>
          <w:szCs w:val="22"/>
        </w:rPr>
        <w:t>国家基本公共卫生服务项目</w:t>
      </w:r>
    </w:p>
    <w:p>
      <w:pPr>
        <w:spacing w:line="440" w:lineRule="auto"/>
        <w:rPr>
          <w:rFonts w:ascii="Arial"/>
          <w:sz w:val="21"/>
          <w:szCs w:val="21"/>
        </w:rPr>
      </w:pPr>
    </w:p>
    <w:p>
      <w:pPr>
        <w:pStyle w:val="4"/>
        <w:spacing w:before="191" w:line="222" w:lineRule="auto"/>
        <w:ind w:left="1539"/>
        <w:rPr>
          <w:sz w:val="56"/>
          <w:szCs w:val="56"/>
        </w:rPr>
      </w:pPr>
      <w:r>
        <w:rPr>
          <w:spacing w:val="33"/>
          <w:sz w:val="56"/>
          <w:szCs w:val="56"/>
        </w:rPr>
        <w:t>高血压</w:t>
      </w:r>
    </w:p>
    <w:p>
      <w:pPr>
        <w:pStyle w:val="4"/>
        <w:spacing w:before="92" w:line="223" w:lineRule="auto"/>
        <w:ind w:left="650"/>
        <w:rPr>
          <w:sz w:val="56"/>
          <w:szCs w:val="56"/>
        </w:rPr>
      </w:pPr>
      <w:r>
        <w:rPr>
          <w:spacing w:val="4"/>
          <w:sz w:val="56"/>
          <w:szCs w:val="56"/>
        </w:rPr>
        <w:t>患者核心信息</w:t>
      </w:r>
    </w:p>
    <w:p>
      <w:pPr>
        <w:spacing w:line="338" w:lineRule="auto"/>
        <w:rPr>
          <w:rFonts w:ascii="Arial"/>
          <w:sz w:val="21"/>
          <w:szCs w:val="21"/>
        </w:rPr>
      </w:pPr>
    </w:p>
    <w:p>
      <w:pPr>
        <w:spacing w:line="339" w:lineRule="auto"/>
        <w:rPr>
          <w:rFonts w:ascii="Arial"/>
          <w:sz w:val="21"/>
          <w:szCs w:val="21"/>
        </w:rPr>
      </w:pPr>
    </w:p>
    <w:p>
      <w:pPr>
        <w:spacing w:line="7490" w:lineRule="exact"/>
        <w:ind w:firstLine="90"/>
        <w:rPr>
          <w:sz w:val="21"/>
          <w:szCs w:val="21"/>
        </w:rPr>
      </w:pPr>
      <w:r>
        <w:rPr>
          <w:position w:val="-149"/>
          <w:sz w:val="21"/>
          <w:szCs w:val="21"/>
        </w:rPr>
        <w:drawing>
          <wp:inline distT="0" distB="0" distL="0" distR="0">
            <wp:extent cx="3066415" cy="475551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6987" cy="47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490" w:lineRule="exact"/>
        <w:rPr>
          <w:sz w:val="21"/>
          <w:szCs w:val="21"/>
        </w:rPr>
        <w:sectPr>
          <w:type w:val="continuous"/>
          <w:pgSz w:w="16950" w:h="12060"/>
          <w:pgMar w:top="400" w:right="150" w:bottom="400" w:left="320" w:header="0" w:footer="0" w:gutter="0"/>
          <w:cols w:equalWidth="0" w:num="3">
            <w:col w:w="5450" w:space="100"/>
            <w:col w:w="5161" w:space="100"/>
            <w:col w:w="5670"/>
          </w:cols>
        </w:sectPr>
      </w:pPr>
    </w:p>
    <w:p>
      <w:pPr>
        <w:spacing w:before="68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-340360</wp:posOffset>
                </wp:positionH>
                <wp:positionV relativeFrom="page">
                  <wp:posOffset>6570980</wp:posOffset>
                </wp:positionV>
                <wp:extent cx="1251585" cy="238125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0754" y="6570996"/>
                          <a:ext cx="1251585" cy="238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65" w:line="222" w:lineRule="auto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35"/>
                                <w:sz w:val="24"/>
                                <w:szCs w:val="24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-26.8pt;margin-top:517.4pt;height:18.75pt;width:98.55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Q4NmW1wAAAA0BAAAPAAAAAAAAAAEAIAAAACIAAABkcnMvZG93bnJldi54&#10;bWxQSwECFAAUAAAACACHTuJARkUUOzQCAABtBAAADgAAAAAAAAABACAAAAAm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5" w:line="222" w:lineRule="auto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35"/>
                          <w:sz w:val="24"/>
                          <w:szCs w:val="24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  <w:szCs w:val="21"/>
        </w:rPr>
        <w:sectPr>
          <w:pgSz w:w="16840" w:h="11900"/>
          <w:pgMar w:top="400" w:right="328" w:bottom="399" w:left="119" w:header="0" w:footer="0" w:gutter="0"/>
          <w:cols w:equalWidth="0" w:num="1">
            <w:col w:w="16392"/>
          </w:cols>
        </w:sectPr>
      </w:pPr>
    </w:p>
    <w:p>
      <w:pPr>
        <w:spacing w:line="244" w:lineRule="auto"/>
        <w:rPr>
          <w:rFonts w:ascii="Arial"/>
          <w:sz w:val="21"/>
          <w:szCs w:val="21"/>
        </w:rPr>
      </w:pPr>
    </w:p>
    <w:p>
      <w:pPr>
        <w:spacing w:line="244" w:lineRule="auto"/>
        <w:rPr>
          <w:rFonts w:ascii="Arial"/>
          <w:sz w:val="21"/>
          <w:szCs w:val="21"/>
        </w:rPr>
      </w:pPr>
    </w:p>
    <w:p>
      <w:pPr>
        <w:spacing w:line="244" w:lineRule="auto"/>
        <w:rPr>
          <w:rFonts w:ascii="Arial"/>
          <w:sz w:val="21"/>
          <w:szCs w:val="21"/>
        </w:rPr>
      </w:pPr>
    </w:p>
    <w:p>
      <w:pPr>
        <w:spacing w:line="244" w:lineRule="auto"/>
        <w:rPr>
          <w:rFonts w:ascii="Arial"/>
          <w:sz w:val="21"/>
          <w:szCs w:val="21"/>
        </w:rPr>
      </w:pPr>
    </w:p>
    <w:p>
      <w:pPr>
        <w:spacing w:line="244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245" w:lineRule="auto"/>
        <w:rPr>
          <w:rFonts w:ascii="Arial"/>
          <w:sz w:val="21"/>
          <w:szCs w:val="21"/>
        </w:rPr>
      </w:pPr>
    </w:p>
    <w:p>
      <w:pPr>
        <w:spacing w:line="700" w:lineRule="exact"/>
        <w:ind w:firstLine="10"/>
        <w:rPr>
          <w:sz w:val="21"/>
          <w:szCs w:val="21"/>
        </w:rPr>
      </w:pPr>
      <w:r>
        <w:rPr>
          <w:position w:val="-13"/>
          <w:sz w:val="21"/>
          <w:szCs w:val="21"/>
        </w:rPr>
        <w:drawing>
          <wp:inline distT="0" distB="0" distL="0" distR="0">
            <wp:extent cx="450215" cy="4438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833" cy="4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rPr>
          <w:sz w:val="18"/>
          <w:szCs w:val="18"/>
        </w:rPr>
      </w:pPr>
      <w:r>
        <w:rPr>
          <w:position w:val="-20"/>
          <w:sz w:val="18"/>
          <w:szCs w:val="18"/>
        </w:rPr>
        <w:drawing>
          <wp:inline distT="0" distB="0" distL="0" distR="0">
            <wp:extent cx="348615" cy="3225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246" cy="3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18"/>
          <w:szCs w:val="18"/>
        </w:rPr>
        <w:t xml:space="preserve">  </w:t>
      </w:r>
      <w:r>
        <w:rPr>
          <w:spacing w:val="1"/>
          <w:sz w:val="18"/>
          <w:szCs w:val="18"/>
        </w:rPr>
        <w:t>国家基本公共卫生服务项目</w:t>
      </w:r>
    </w:p>
    <w:p>
      <w:pPr>
        <w:pStyle w:val="4"/>
        <w:spacing w:before="244" w:line="222" w:lineRule="auto"/>
        <w:ind w:left="463"/>
        <w:rPr>
          <w:sz w:val="22"/>
          <w:szCs w:val="22"/>
        </w:rPr>
      </w:pPr>
      <w:r>
        <w:rPr>
          <w:b/>
          <w:bCs/>
          <w:spacing w:val="-14"/>
          <w:sz w:val="22"/>
          <w:szCs w:val="22"/>
        </w:rPr>
        <w:t>(三)中等强度运动：</w:t>
      </w:r>
    </w:p>
    <w:p>
      <w:pPr>
        <w:pStyle w:val="4"/>
        <w:spacing w:before="113" w:line="450" w:lineRule="exact"/>
        <w:ind w:left="463"/>
        <w:rPr>
          <w:sz w:val="22"/>
          <w:szCs w:val="22"/>
        </w:rPr>
      </w:pPr>
      <w:r>
        <w:rPr>
          <w:b/>
          <w:bCs/>
          <w:spacing w:val="-22"/>
          <w:position w:val="17"/>
          <w:sz w:val="22"/>
          <w:szCs w:val="22"/>
        </w:rPr>
        <w:t>1.可以根据心率来衡量运动的强度，</w:t>
      </w:r>
      <w:r>
        <w:rPr>
          <w:spacing w:val="64"/>
          <w:position w:val="17"/>
          <w:sz w:val="22"/>
          <w:szCs w:val="22"/>
        </w:rPr>
        <w:t xml:space="preserve"> </w:t>
      </w:r>
      <w:r>
        <w:rPr>
          <w:b/>
          <w:bCs/>
          <w:spacing w:val="-22"/>
          <w:position w:val="17"/>
          <w:sz w:val="22"/>
          <w:szCs w:val="22"/>
        </w:rPr>
        <w:t>一</w:t>
      </w:r>
    </w:p>
    <w:p>
      <w:pPr>
        <w:pStyle w:val="4"/>
        <w:spacing w:before="1" w:line="220" w:lineRule="auto"/>
        <w:ind w:left="3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般最大心率(220-年龄)的75%~80%即可。</w:t>
      </w:r>
    </w:p>
    <w:p>
      <w:pPr>
        <w:pStyle w:val="4"/>
        <w:spacing w:before="139" w:line="409" w:lineRule="exact"/>
        <w:rPr>
          <w:sz w:val="22"/>
          <w:szCs w:val="22"/>
        </w:rPr>
      </w:pPr>
      <w:r>
        <w:rPr>
          <w:spacing w:val="2"/>
          <w:position w:val="13"/>
          <w:sz w:val="22"/>
          <w:szCs w:val="22"/>
        </w:rPr>
        <w:t>中老年人和体弱的高血压患者建议运动时</w:t>
      </w:r>
    </w:p>
    <w:p>
      <w:pPr>
        <w:pStyle w:val="4"/>
        <w:spacing w:before="1" w:line="221" w:lineRule="auto"/>
        <w:rPr>
          <w:sz w:val="22"/>
          <w:szCs w:val="22"/>
        </w:rPr>
      </w:pPr>
      <w:r>
        <w:rPr>
          <w:spacing w:val="-17"/>
          <w:sz w:val="22"/>
          <w:szCs w:val="22"/>
        </w:rPr>
        <w:t>安全强度的心率为：安静心</w:t>
      </w:r>
    </w:p>
    <w:p>
      <w:pPr>
        <w:pStyle w:val="4"/>
        <w:spacing w:before="134" w:line="394" w:lineRule="exact"/>
        <w:ind w:left="460"/>
        <w:rPr>
          <w:sz w:val="22"/>
          <w:szCs w:val="22"/>
        </w:rPr>
      </w:pPr>
      <w:r>
        <w:rPr>
          <w:spacing w:val="-5"/>
          <w:position w:val="12"/>
          <w:sz w:val="22"/>
          <w:szCs w:val="22"/>
        </w:rPr>
        <w:t>2.适合轻度高血压患者的运动有哪些：</w:t>
      </w:r>
    </w:p>
    <w:p>
      <w:pPr>
        <w:pStyle w:val="4"/>
        <w:spacing w:line="212" w:lineRule="auto"/>
        <w:rPr>
          <w:sz w:val="22"/>
          <w:szCs w:val="22"/>
        </w:rPr>
      </w:pPr>
      <w:r>
        <w:rPr>
          <w:spacing w:val="1"/>
          <w:sz w:val="22"/>
          <w:szCs w:val="22"/>
        </w:rPr>
        <w:t>轻度高血压指收缩压140~159</w:t>
      </w:r>
      <w:r>
        <w:rPr>
          <w:rFonts w:ascii="Times New Roman" w:hAnsi="Times New Roman" w:eastAsia="Times New Roman" w:cs="Times New Roman"/>
          <w:sz w:val="22"/>
          <w:szCs w:val="22"/>
        </w:rPr>
        <w:t>mmHg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和/或</w:t>
      </w:r>
    </w:p>
    <w:p>
      <w:pPr>
        <w:pStyle w:val="4"/>
        <w:spacing w:before="174" w:line="217" w:lineRule="auto"/>
        <w:rPr>
          <w:sz w:val="22"/>
          <w:szCs w:val="22"/>
        </w:rPr>
      </w:pPr>
      <w:r>
        <w:rPr>
          <w:spacing w:val="-5"/>
          <w:sz w:val="22"/>
          <w:szCs w:val="22"/>
        </w:rPr>
        <w:t>舒张压(低压)90~99</w:t>
      </w:r>
      <w:r>
        <w:rPr>
          <w:rFonts w:ascii="宋体" w:hAnsi="宋体" w:eastAsia="宋体" w:cs="宋体"/>
          <w:spacing w:val="-5"/>
          <w:sz w:val="22"/>
          <w:szCs w:val="22"/>
        </w:rPr>
        <w:t>mmHg。</w:t>
      </w:r>
      <w:r>
        <w:rPr>
          <w:rFonts w:ascii="宋体" w:hAnsi="宋体" w:eastAsia="宋体" w:cs="宋体"/>
          <w:spacing w:val="18"/>
          <w:sz w:val="22"/>
          <w:szCs w:val="22"/>
        </w:rPr>
        <w:t xml:space="preserve">  </w:t>
      </w:r>
      <w:r>
        <w:rPr>
          <w:spacing w:val="-5"/>
          <w:sz w:val="22"/>
          <w:szCs w:val="22"/>
        </w:rPr>
        <w:t>改变不良生活</w:t>
      </w:r>
    </w:p>
    <w:p>
      <w:pPr>
        <w:pStyle w:val="4"/>
        <w:spacing w:before="146" w:line="213" w:lineRule="auto"/>
        <w:rPr>
          <w:sz w:val="22"/>
          <w:szCs w:val="22"/>
        </w:rPr>
      </w:pPr>
      <w:r>
        <w:rPr>
          <w:spacing w:val="-9"/>
          <w:sz w:val="22"/>
          <w:szCs w:val="22"/>
        </w:rPr>
        <w:t>习惯和定期服用降压药物后，患者进行正常</w:t>
      </w:r>
    </w:p>
    <w:p>
      <w:pPr>
        <w:pStyle w:val="4"/>
        <w:spacing w:before="155" w:line="213" w:lineRule="auto"/>
        <w:rPr>
          <w:sz w:val="22"/>
          <w:szCs w:val="22"/>
        </w:rPr>
      </w:pPr>
      <w:r>
        <w:rPr>
          <w:spacing w:val="-19"/>
          <w:sz w:val="22"/>
          <w:szCs w:val="22"/>
        </w:rPr>
        <w:t>的运动是可以的，如打球、登山和游泳等。</w:t>
      </w:r>
    </w:p>
    <w:p>
      <w:pPr>
        <w:pStyle w:val="4"/>
        <w:spacing w:before="175" w:line="414" w:lineRule="exact"/>
        <w:ind w:left="460"/>
        <w:rPr>
          <w:sz w:val="22"/>
          <w:szCs w:val="22"/>
        </w:rPr>
      </w:pPr>
      <w:r>
        <w:rPr>
          <w:spacing w:val="-4"/>
          <w:position w:val="13"/>
          <w:sz w:val="22"/>
          <w:szCs w:val="22"/>
        </w:rPr>
        <w:t>3.适合中度高血压患者的运动有哪些：</w:t>
      </w:r>
    </w:p>
    <w:p>
      <w:pPr>
        <w:pStyle w:val="4"/>
        <w:spacing w:before="1" w:line="216" w:lineRule="auto"/>
        <w:rPr>
          <w:sz w:val="22"/>
          <w:szCs w:val="22"/>
        </w:rPr>
      </w:pPr>
      <w:r>
        <w:rPr>
          <w:spacing w:val="1"/>
          <w:sz w:val="22"/>
          <w:szCs w:val="22"/>
        </w:rPr>
        <w:t>中度高血压指收缩压160~179</w:t>
      </w:r>
      <w:r>
        <w:rPr>
          <w:rFonts w:ascii="宋体" w:hAnsi="宋体" w:eastAsia="宋体" w:cs="宋体"/>
          <w:sz w:val="22"/>
          <w:szCs w:val="22"/>
        </w:rPr>
        <w:t>mmHg</w:t>
      </w:r>
      <w:r>
        <w:rPr>
          <w:rFonts w:ascii="宋体" w:hAnsi="宋体" w:eastAsia="宋体" w:cs="宋体"/>
          <w:spacing w:val="1"/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>和/或</w:t>
      </w:r>
    </w:p>
    <w:p>
      <w:pPr>
        <w:pStyle w:val="4"/>
        <w:spacing w:before="145" w:line="213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舒张压100~109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mmHg。  </w:t>
      </w:r>
      <w:r>
        <w:rPr>
          <w:spacing w:val="-2"/>
          <w:sz w:val="22"/>
          <w:szCs w:val="22"/>
        </w:rPr>
        <w:t>对此</w:t>
      </w:r>
      <w:r>
        <w:rPr>
          <w:spacing w:val="-3"/>
          <w:sz w:val="22"/>
          <w:szCs w:val="22"/>
        </w:rPr>
        <w:t>类患者，降压</w:t>
      </w:r>
    </w:p>
    <w:p>
      <w:pPr>
        <w:pStyle w:val="4"/>
        <w:spacing w:before="145" w:line="213" w:lineRule="auto"/>
        <w:rPr>
          <w:sz w:val="22"/>
          <w:szCs w:val="22"/>
        </w:rPr>
      </w:pPr>
      <w:r>
        <w:rPr>
          <w:spacing w:val="-11"/>
          <w:sz w:val="22"/>
          <w:szCs w:val="22"/>
        </w:rPr>
        <w:t>是第一位的，如血压控制不好就会引起并发</w:t>
      </w:r>
    </w:p>
    <w:p>
      <w:pPr>
        <w:pStyle w:val="4"/>
        <w:spacing w:before="155" w:line="213" w:lineRule="auto"/>
        <w:rPr>
          <w:sz w:val="22"/>
          <w:szCs w:val="22"/>
        </w:rPr>
      </w:pPr>
      <w:r>
        <w:rPr>
          <w:spacing w:val="-21"/>
          <w:sz w:val="22"/>
          <w:szCs w:val="22"/>
        </w:rPr>
        <w:t>症，特别是脑卒中、心绞痛、心肌梗死等疾病</w:t>
      </w:r>
    </w:p>
    <w:p>
      <w:pPr>
        <w:pStyle w:val="4"/>
        <w:spacing w:before="164" w:line="22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;待情况稳定后可以进行一些低强度活动。</w:t>
      </w:r>
    </w:p>
    <w:p>
      <w:pPr>
        <w:pStyle w:val="4"/>
        <w:spacing w:before="147" w:line="222" w:lineRule="auto"/>
        <w:rPr>
          <w:sz w:val="22"/>
          <w:szCs w:val="22"/>
        </w:rPr>
      </w:pPr>
      <w:r>
        <w:rPr>
          <w:spacing w:val="-25"/>
          <w:sz w:val="22"/>
          <w:szCs w:val="22"/>
        </w:rPr>
        <w:t>如慢跑、打台球、打保龄球等。</w:t>
      </w:r>
    </w:p>
    <w:p>
      <w:pPr>
        <w:pStyle w:val="4"/>
        <w:spacing w:before="152" w:line="395" w:lineRule="exact"/>
        <w:ind w:left="460"/>
        <w:rPr>
          <w:sz w:val="22"/>
          <w:szCs w:val="22"/>
        </w:rPr>
      </w:pPr>
      <w:r>
        <w:rPr>
          <w:spacing w:val="3"/>
          <w:position w:val="12"/>
          <w:sz w:val="22"/>
          <w:szCs w:val="22"/>
        </w:rPr>
        <w:t>4.适合重度高血压患者的运动有哪些</w:t>
      </w:r>
    </w:p>
    <w:p>
      <w:pPr>
        <w:pStyle w:val="4"/>
        <w:spacing w:line="212" w:lineRule="auto"/>
        <w:rPr>
          <w:sz w:val="22"/>
          <w:szCs w:val="22"/>
        </w:rPr>
      </w:pPr>
      <w:r>
        <w:rPr>
          <w:sz w:val="22"/>
          <w:szCs w:val="22"/>
        </w:rPr>
        <w:t>重度高血压指收缩压≥180</w:t>
      </w:r>
      <w:r>
        <w:rPr>
          <w:rFonts w:ascii="Times New Roman" w:hAnsi="Times New Roman" w:eastAsia="Times New Roman" w:cs="Times New Roman"/>
          <w:sz w:val="22"/>
          <w:szCs w:val="22"/>
        </w:rPr>
        <w:t>mmHg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和/或舒</w:t>
      </w:r>
    </w:p>
    <w:p>
      <w:pPr>
        <w:pStyle w:val="4"/>
        <w:spacing w:before="157" w:line="212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>张压≥110</w:t>
      </w:r>
      <w:r>
        <w:rPr>
          <w:rFonts w:ascii="Arial" w:hAnsi="Arial" w:eastAsia="Arial" w:cs="Arial"/>
          <w:spacing w:val="-3"/>
          <w:sz w:val="22"/>
          <w:szCs w:val="22"/>
        </w:rPr>
        <w:t>mmHg</w:t>
      </w:r>
      <w:r>
        <w:rPr>
          <w:rFonts w:ascii="宋体" w:hAnsi="宋体" w:eastAsia="宋体" w:cs="宋体"/>
          <w:spacing w:val="-3"/>
          <w:sz w:val="22"/>
          <w:szCs w:val="22"/>
        </w:rPr>
        <w:t>。</w:t>
      </w:r>
      <w:r>
        <w:rPr>
          <w:spacing w:val="-3"/>
          <w:sz w:val="22"/>
          <w:szCs w:val="22"/>
        </w:rPr>
        <w:t>这部分患者的心脏负担</w:t>
      </w:r>
    </w:p>
    <w:p>
      <w:pPr>
        <w:pStyle w:val="4"/>
        <w:spacing w:before="169" w:line="213" w:lineRule="auto"/>
        <w:rPr>
          <w:sz w:val="22"/>
          <w:szCs w:val="22"/>
        </w:rPr>
      </w:pPr>
      <w:r>
        <w:rPr>
          <w:spacing w:val="-10"/>
          <w:sz w:val="22"/>
          <w:szCs w:val="22"/>
        </w:rPr>
        <w:t>较重，血管也相对脆弱，大运动量有可能发</w:t>
      </w:r>
    </w:p>
    <w:p>
      <w:pPr>
        <w:pStyle w:val="4"/>
        <w:spacing w:before="155" w:line="213" w:lineRule="auto"/>
        <w:rPr>
          <w:sz w:val="22"/>
          <w:szCs w:val="22"/>
        </w:rPr>
      </w:pPr>
      <w:r>
        <w:rPr>
          <w:spacing w:val="-10"/>
          <w:sz w:val="22"/>
          <w:szCs w:val="22"/>
        </w:rPr>
        <w:t>生危险，即使慢跑都很危险，因此重度高血</w:t>
      </w:r>
    </w:p>
    <w:p>
      <w:pPr>
        <w:pStyle w:val="4"/>
        <w:spacing w:before="165" w:line="222" w:lineRule="auto"/>
        <w:rPr>
          <w:sz w:val="22"/>
          <w:szCs w:val="22"/>
        </w:rPr>
      </w:pPr>
      <w:r>
        <w:rPr>
          <w:spacing w:val="-10"/>
          <w:sz w:val="22"/>
          <w:szCs w:val="22"/>
        </w:rPr>
        <w:t>压患者最好暂时不运动。</w:t>
      </w:r>
    </w:p>
    <w:p>
      <w:pPr>
        <w:pStyle w:val="4"/>
        <w:spacing w:before="173" w:line="222" w:lineRule="auto"/>
        <w:ind w:left="460"/>
        <w:rPr>
          <w:sz w:val="22"/>
          <w:szCs w:val="22"/>
        </w:rPr>
      </w:pPr>
      <w:r>
        <w:rPr>
          <w:spacing w:val="-11"/>
          <w:sz w:val="22"/>
          <w:szCs w:val="22"/>
        </w:rPr>
        <w:t>5.高血压患者在运动中不宜做的“高危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82" w:line="213" w:lineRule="auto"/>
        <w:ind w:left="2"/>
        <w:rPr>
          <w:sz w:val="22"/>
          <w:szCs w:val="22"/>
        </w:rPr>
      </w:pPr>
      <w:r>
        <w:rPr>
          <w:b/>
          <w:bCs/>
          <w:spacing w:val="-26"/>
          <w:sz w:val="22"/>
          <w:szCs w:val="22"/>
        </w:rPr>
        <w:t>动作：(1)憋气动作：高血压患者运动时，要避</w:t>
      </w:r>
    </w:p>
    <w:p>
      <w:pPr>
        <w:pStyle w:val="4"/>
        <w:spacing w:before="148" w:line="410" w:lineRule="exact"/>
        <w:rPr>
          <w:sz w:val="22"/>
          <w:szCs w:val="22"/>
        </w:rPr>
      </w:pPr>
      <w:r>
        <w:rPr>
          <w:spacing w:val="-15"/>
          <w:position w:val="13"/>
          <w:sz w:val="22"/>
          <w:szCs w:val="22"/>
        </w:rPr>
        <w:t>免做憋气动作，如举重、拔河、引体向上等。</w:t>
      </w:r>
    </w:p>
    <w:p>
      <w:pPr>
        <w:pStyle w:val="4"/>
        <w:spacing w:before="1" w:line="212" w:lineRule="auto"/>
        <w:rPr>
          <w:sz w:val="22"/>
          <w:szCs w:val="22"/>
        </w:rPr>
      </w:pPr>
      <w:r>
        <w:rPr>
          <w:spacing w:val="-9"/>
          <w:sz w:val="22"/>
          <w:szCs w:val="22"/>
        </w:rPr>
        <w:t>憋气时，血压升高，容易导致突发心脑血管</w:t>
      </w:r>
    </w:p>
    <w:p>
      <w:pPr>
        <w:pStyle w:val="4"/>
        <w:spacing w:before="154" w:line="221" w:lineRule="auto"/>
        <w:rPr>
          <w:sz w:val="22"/>
          <w:szCs w:val="22"/>
        </w:rPr>
      </w:pPr>
      <w:r>
        <w:rPr>
          <w:spacing w:val="-13"/>
          <w:sz w:val="22"/>
          <w:szCs w:val="22"/>
        </w:rPr>
        <w:t>急症。(2)迅速低头弯腰动作：当人迅速低头</w:t>
      </w:r>
    </w:p>
    <w:p>
      <w:pPr>
        <w:pStyle w:val="4"/>
        <w:spacing w:before="124" w:line="213" w:lineRule="auto"/>
        <w:rPr>
          <w:sz w:val="22"/>
          <w:szCs w:val="22"/>
        </w:rPr>
      </w:pPr>
      <w:r>
        <w:rPr>
          <w:spacing w:val="-10"/>
          <w:sz w:val="22"/>
          <w:szCs w:val="22"/>
        </w:rPr>
        <w:t>弯腰的时候，大量血液会突然流向脑部，造</w:t>
      </w:r>
    </w:p>
    <w:p>
      <w:pPr>
        <w:pStyle w:val="4"/>
        <w:spacing w:before="145" w:line="213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成脑部血压爆发式增高，如果脑血管弹性较</w:t>
      </w:r>
    </w:p>
    <w:p>
      <w:pPr>
        <w:pStyle w:val="4"/>
        <w:spacing w:before="145" w:line="213" w:lineRule="auto"/>
        <w:rPr>
          <w:sz w:val="22"/>
          <w:szCs w:val="22"/>
        </w:rPr>
      </w:pPr>
      <w:r>
        <w:rPr>
          <w:spacing w:val="-19"/>
          <w:sz w:val="22"/>
          <w:szCs w:val="22"/>
        </w:rPr>
        <w:t>差，可能会造成脑出血。举重、拔河、引体向</w:t>
      </w:r>
    </w:p>
    <w:p>
      <w:pPr>
        <w:pStyle w:val="4"/>
        <w:spacing w:before="154" w:line="221" w:lineRule="auto"/>
        <w:rPr>
          <w:sz w:val="22"/>
          <w:szCs w:val="22"/>
        </w:rPr>
      </w:pPr>
      <w:r>
        <w:rPr>
          <w:spacing w:val="-23"/>
          <w:sz w:val="22"/>
          <w:szCs w:val="22"/>
        </w:rPr>
        <w:t>上、迅速低头弯腰、下蹲起立。</w:t>
      </w:r>
    </w:p>
    <w:p>
      <w:pPr>
        <w:pStyle w:val="4"/>
        <w:spacing w:before="164" w:line="222" w:lineRule="auto"/>
        <w:ind w:left="433"/>
        <w:rPr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(四)高血压危害：</w:t>
      </w:r>
    </w:p>
    <w:p>
      <w:pPr>
        <w:pStyle w:val="4"/>
        <w:spacing w:before="115" w:line="409" w:lineRule="exact"/>
        <w:ind w:left="429"/>
        <w:rPr>
          <w:sz w:val="22"/>
          <w:szCs w:val="22"/>
        </w:rPr>
      </w:pPr>
      <w:r>
        <w:rPr>
          <w:spacing w:val="-14"/>
          <w:position w:val="13"/>
          <w:sz w:val="22"/>
          <w:szCs w:val="22"/>
        </w:rPr>
        <w:t>高血压常常被称为“无声杀手”,是心脑</w:t>
      </w:r>
    </w:p>
    <w:p>
      <w:pPr>
        <w:pStyle w:val="4"/>
        <w:spacing w:before="1" w:line="220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血管病发生和死亡的首位危险因素。高血压</w:t>
      </w:r>
    </w:p>
    <w:p>
      <w:pPr>
        <w:pStyle w:val="4"/>
        <w:spacing w:before="135" w:line="220" w:lineRule="auto"/>
        <w:rPr>
          <w:sz w:val="22"/>
          <w:szCs w:val="22"/>
        </w:rPr>
      </w:pPr>
      <w:r>
        <w:rPr>
          <w:spacing w:val="-19"/>
          <w:sz w:val="22"/>
          <w:szCs w:val="22"/>
        </w:rPr>
        <w:t>可导致心脏、脑、肾脏、视网膜和血管等功能</w:t>
      </w:r>
    </w:p>
    <w:p>
      <w:pPr>
        <w:pStyle w:val="4"/>
        <w:spacing w:before="138" w:line="222" w:lineRule="auto"/>
        <w:rPr>
          <w:sz w:val="22"/>
          <w:szCs w:val="22"/>
        </w:rPr>
      </w:pPr>
      <w:r>
        <w:rPr>
          <w:spacing w:val="-16"/>
          <w:sz w:val="22"/>
          <w:szCs w:val="22"/>
        </w:rPr>
        <w:t>的损害。</w:t>
      </w:r>
    </w:p>
    <w:p>
      <w:pPr>
        <w:pStyle w:val="4"/>
        <w:spacing w:before="163" w:line="398" w:lineRule="exact"/>
        <w:ind w:left="429"/>
        <w:rPr>
          <w:sz w:val="22"/>
          <w:szCs w:val="22"/>
        </w:rPr>
      </w:pPr>
      <w:r>
        <w:rPr>
          <w:spacing w:val="-11"/>
          <w:position w:val="12"/>
          <w:sz w:val="22"/>
          <w:szCs w:val="22"/>
        </w:rPr>
        <w:t>1.高血压容易引起引起心肌肥厚、心肌</w:t>
      </w:r>
    </w:p>
    <w:p>
      <w:pPr>
        <w:pStyle w:val="4"/>
        <w:spacing w:line="220" w:lineRule="auto"/>
        <w:rPr>
          <w:sz w:val="22"/>
          <w:szCs w:val="22"/>
        </w:rPr>
      </w:pPr>
      <w:r>
        <w:rPr>
          <w:spacing w:val="-16"/>
          <w:sz w:val="22"/>
          <w:szCs w:val="22"/>
        </w:rPr>
        <w:t>梗死、心力衰竭、心律失常等心脏疾病</w:t>
      </w:r>
    </w:p>
    <w:p>
      <w:pPr>
        <w:pStyle w:val="4"/>
        <w:spacing w:before="137" w:line="222" w:lineRule="auto"/>
        <w:ind w:left="429"/>
        <w:rPr>
          <w:sz w:val="22"/>
          <w:szCs w:val="22"/>
        </w:rPr>
      </w:pPr>
      <w:r>
        <w:rPr>
          <w:spacing w:val="9"/>
          <w:sz w:val="22"/>
          <w:szCs w:val="22"/>
        </w:rPr>
        <w:t>2.近50%的脑卒中与高血压有关</w:t>
      </w:r>
    </w:p>
    <w:p>
      <w:pPr>
        <w:pStyle w:val="4"/>
        <w:spacing w:before="123" w:line="419" w:lineRule="exact"/>
        <w:ind w:left="429"/>
        <w:rPr>
          <w:sz w:val="22"/>
          <w:szCs w:val="22"/>
        </w:rPr>
      </w:pPr>
      <w:r>
        <w:rPr>
          <w:spacing w:val="-8"/>
          <w:position w:val="14"/>
          <w:sz w:val="22"/>
          <w:szCs w:val="22"/>
        </w:rPr>
        <w:t>3.长期高血压，肾脏躺着也会中枪。我</w:t>
      </w:r>
    </w:p>
    <w:p>
      <w:pPr>
        <w:pStyle w:val="4"/>
        <w:spacing w:line="220" w:lineRule="auto"/>
        <w:rPr>
          <w:sz w:val="22"/>
          <w:szCs w:val="22"/>
        </w:rPr>
      </w:pPr>
      <w:r>
        <w:rPr>
          <w:spacing w:val="9"/>
          <w:sz w:val="22"/>
          <w:szCs w:val="22"/>
        </w:rPr>
        <w:t>国肾脏病患者中20%是高血压所致。警惕</w:t>
      </w:r>
    </w:p>
    <w:p>
      <w:pPr>
        <w:pStyle w:val="4"/>
        <w:spacing w:before="124" w:line="410" w:lineRule="exact"/>
        <w:ind w:left="3"/>
        <w:rPr>
          <w:sz w:val="22"/>
          <w:szCs w:val="22"/>
        </w:rPr>
      </w:pPr>
      <w:r>
        <w:rPr>
          <w:b/>
          <w:bCs/>
          <w:spacing w:val="-30"/>
          <w:position w:val="13"/>
          <w:sz w:val="22"/>
          <w:szCs w:val="22"/>
        </w:rPr>
        <w:t>夜尿增多，尿中带血、泡沫多等异常，</w:t>
      </w:r>
      <w:r>
        <w:rPr>
          <w:spacing w:val="64"/>
          <w:position w:val="13"/>
          <w:sz w:val="22"/>
          <w:szCs w:val="22"/>
        </w:rPr>
        <w:t xml:space="preserve"> </w:t>
      </w:r>
      <w:r>
        <w:rPr>
          <w:b/>
          <w:bCs/>
          <w:spacing w:val="-30"/>
          <w:position w:val="13"/>
          <w:sz w:val="22"/>
          <w:szCs w:val="22"/>
        </w:rPr>
        <w:t>一旦出</w:t>
      </w:r>
    </w:p>
    <w:p>
      <w:pPr>
        <w:pStyle w:val="4"/>
        <w:spacing w:before="1" w:line="212" w:lineRule="auto"/>
        <w:ind w:left="3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现就要及早去医院做尿检，及时发现问题、</w:t>
      </w:r>
    </w:p>
    <w:p>
      <w:pPr>
        <w:pStyle w:val="4"/>
        <w:spacing w:before="155" w:line="222" w:lineRule="auto"/>
        <w:ind w:left="3"/>
        <w:rPr>
          <w:sz w:val="22"/>
          <w:szCs w:val="22"/>
        </w:rPr>
      </w:pPr>
      <w:r>
        <w:rPr>
          <w:b/>
          <w:bCs/>
          <w:spacing w:val="-18"/>
          <w:sz w:val="22"/>
          <w:szCs w:val="22"/>
        </w:rPr>
        <w:t>接受治疗。</w:t>
      </w:r>
    </w:p>
    <w:p>
      <w:pPr>
        <w:pStyle w:val="4"/>
        <w:spacing w:before="165" w:line="408" w:lineRule="exact"/>
        <w:ind w:left="433"/>
        <w:rPr>
          <w:sz w:val="22"/>
          <w:szCs w:val="22"/>
        </w:rPr>
      </w:pPr>
      <w:r>
        <w:rPr>
          <w:b/>
          <w:bCs/>
          <w:spacing w:val="-11"/>
          <w:position w:val="13"/>
          <w:sz w:val="22"/>
          <w:szCs w:val="22"/>
        </w:rPr>
        <w:t>4.高血压会造成眼部损害：长期高血压</w:t>
      </w:r>
    </w:p>
    <w:p>
      <w:pPr>
        <w:pStyle w:val="4"/>
        <w:spacing w:before="1" w:line="212" w:lineRule="auto"/>
        <w:ind w:left="3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可导致眼底血管损害，对视力有很大影响，</w:t>
      </w:r>
    </w:p>
    <w:p>
      <w:pPr>
        <w:pStyle w:val="4"/>
        <w:spacing w:before="165" w:line="221" w:lineRule="auto"/>
        <w:ind w:left="3"/>
        <w:rPr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严重者会失明。</w:t>
      </w:r>
    </w:p>
    <w:p>
      <w:pPr>
        <w:pStyle w:val="4"/>
        <w:spacing w:before="279" w:line="239" w:lineRule="auto"/>
        <w:ind w:left="1029"/>
        <w:rPr>
          <w:sz w:val="24"/>
          <w:szCs w:val="24"/>
        </w:rPr>
      </w:pPr>
      <w:r>
        <w:rPr>
          <w:spacing w:val="-5"/>
          <w:sz w:val="24"/>
          <w:szCs w:val="24"/>
        </w:rPr>
        <w:t>沂源县西里卫生院</w:t>
      </w:r>
    </w:p>
    <w:p>
      <w:pPr>
        <w:pStyle w:val="4"/>
        <w:spacing w:before="2" w:line="185" w:lineRule="auto"/>
        <w:ind w:left="1679"/>
        <w:rPr>
          <w:sz w:val="24"/>
          <w:szCs w:val="24"/>
        </w:rPr>
      </w:pPr>
      <w:r>
        <w:rPr>
          <w:spacing w:val="-2"/>
          <w:sz w:val="24"/>
          <w:szCs w:val="24"/>
        </w:rPr>
        <w:t>2024年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13" w:line="337" w:lineRule="auto"/>
        <w:ind w:left="3" w:right="40" w:firstLine="450"/>
        <w:jc w:val="both"/>
        <w:rPr>
          <w:sz w:val="22"/>
          <w:szCs w:val="22"/>
        </w:rPr>
      </w:pPr>
      <w:r>
        <w:rPr>
          <w:b/>
          <w:bCs/>
          <w:spacing w:val="-18"/>
          <w:sz w:val="22"/>
          <w:szCs w:val="22"/>
        </w:rPr>
        <w:t>5.高血压容易引起动脉硬化.据统计，高</w:t>
      </w:r>
      <w:r>
        <w:rPr>
          <w:spacing w:val="17"/>
          <w:sz w:val="22"/>
          <w:szCs w:val="22"/>
        </w:rPr>
        <w:t xml:space="preserve"> </w:t>
      </w:r>
      <w:r>
        <w:rPr>
          <w:b/>
          <w:bCs/>
          <w:spacing w:val="-18"/>
          <w:sz w:val="22"/>
          <w:szCs w:val="22"/>
        </w:rPr>
        <w:t>血压患者中动脉硬化者较多，约是正常人的4</w:t>
      </w:r>
      <w:r>
        <w:rPr>
          <w:spacing w:val="13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倍。同样，在动脉硬化患者中，60%~70%的</w:t>
      </w:r>
    </w:p>
    <w:p>
      <w:pPr>
        <w:pStyle w:val="4"/>
        <w:spacing w:before="1" w:line="212" w:lineRule="auto"/>
        <w:ind w:left="2"/>
        <w:rPr>
          <w:sz w:val="22"/>
          <w:szCs w:val="22"/>
        </w:rPr>
      </w:pPr>
      <w:r>
        <w:rPr>
          <w:b/>
          <w:bCs/>
          <w:spacing w:val="-24"/>
          <w:sz w:val="22"/>
          <w:szCs w:val="22"/>
        </w:rPr>
        <w:t>人有高血压，动脉硬化可加快高血压的进程。</w:t>
      </w:r>
    </w:p>
    <w:p>
      <w:pPr>
        <w:pStyle w:val="4"/>
        <w:spacing w:before="178" w:line="333" w:lineRule="auto"/>
        <w:ind w:right="37" w:firstLine="449"/>
        <w:jc w:val="both"/>
        <w:rPr>
          <w:sz w:val="22"/>
          <w:szCs w:val="22"/>
        </w:rPr>
      </w:pPr>
      <w:r>
        <w:rPr>
          <w:spacing w:val="-9"/>
          <w:sz w:val="22"/>
          <w:szCs w:val="22"/>
        </w:rPr>
        <w:t>6.高血压对老年人认知功能的损害：高</w:t>
      </w:r>
      <w:r>
        <w:rPr>
          <w:spacing w:val="5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血压可引起脑损害，加速老年人记忆力及其</w:t>
      </w:r>
    </w:p>
    <w:p>
      <w:pPr>
        <w:pStyle w:val="4"/>
        <w:spacing w:before="1" w:line="212" w:lineRule="auto"/>
        <w:rPr>
          <w:sz w:val="22"/>
          <w:szCs w:val="22"/>
        </w:rPr>
      </w:pPr>
      <w:r>
        <w:rPr>
          <w:spacing w:val="-10"/>
          <w:sz w:val="22"/>
          <w:szCs w:val="22"/>
        </w:rPr>
        <w:t>他认知能力的丧失，而且随着年龄的增加而</w:t>
      </w:r>
    </w:p>
    <w:p>
      <w:pPr>
        <w:pStyle w:val="4"/>
        <w:spacing w:before="164" w:line="224" w:lineRule="auto"/>
        <w:ind w:left="3"/>
        <w:rPr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加重。</w:t>
      </w:r>
    </w:p>
    <w:p>
      <w:pPr>
        <w:pStyle w:val="4"/>
        <w:spacing w:before="167" w:line="213" w:lineRule="auto"/>
        <w:ind w:left="453"/>
        <w:outlineLvl w:val="1"/>
        <w:rPr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7.测血压，别忘了看脉压</w:t>
      </w:r>
    </w:p>
    <w:p>
      <w:pPr>
        <w:pStyle w:val="4"/>
        <w:spacing w:before="150" w:line="348" w:lineRule="auto"/>
        <w:ind w:right="37" w:firstLine="449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脉压越大，血管壁的弹性越小。脉压增</w:t>
      </w:r>
      <w:r>
        <w:rPr>
          <w:spacing w:val="13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大常见于老年人主动脉硬化、老年人单纯性</w:t>
      </w:r>
      <w:r>
        <w:rPr>
          <w:spacing w:val="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收缩期高血压、甲状腺功能亢进、主动脉瓣</w:t>
      </w:r>
    </w:p>
    <w:p>
      <w:pPr>
        <w:pStyle w:val="4"/>
        <w:spacing w:line="223" w:lineRule="auto"/>
        <w:rPr>
          <w:sz w:val="22"/>
          <w:szCs w:val="22"/>
        </w:rPr>
      </w:pPr>
      <w:r>
        <w:rPr>
          <w:spacing w:val="-11"/>
          <w:sz w:val="22"/>
          <w:szCs w:val="22"/>
        </w:rPr>
        <w:t>关闭不全等原因。</w:t>
      </w:r>
    </w:p>
    <w:p>
      <w:pPr>
        <w:pStyle w:val="4"/>
        <w:spacing w:before="159" w:line="350" w:lineRule="auto"/>
        <w:ind w:right="44" w:firstLine="449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脉压过小常见于主动脉瓣狭窄、心力衰</w:t>
      </w:r>
      <w:r>
        <w:rPr>
          <w:spacing w:val="6"/>
          <w:sz w:val="22"/>
          <w:szCs w:val="22"/>
        </w:rPr>
        <w:t xml:space="preserve"> </w:t>
      </w:r>
      <w:r>
        <w:rPr>
          <w:spacing w:val="-21"/>
          <w:sz w:val="22"/>
          <w:szCs w:val="22"/>
        </w:rPr>
        <w:t>竭、低血压、心包积液、缩窄性心包炎等。具</w:t>
      </w:r>
    </w:p>
    <w:p>
      <w:pPr>
        <w:pStyle w:val="4"/>
        <w:spacing w:line="221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体病因需要去医院进一步检查确认。</w:t>
      </w:r>
    </w:p>
    <w:p>
      <w:pPr>
        <w:pStyle w:val="4"/>
        <w:spacing w:before="134" w:line="441" w:lineRule="exact"/>
        <w:ind w:right="25"/>
        <w:jc w:val="right"/>
        <w:rPr>
          <w:sz w:val="22"/>
          <w:szCs w:val="22"/>
        </w:rPr>
      </w:pPr>
      <w:r>
        <w:rPr>
          <w:spacing w:val="-8"/>
          <w:position w:val="16"/>
          <w:sz w:val="22"/>
          <w:szCs w:val="22"/>
        </w:rPr>
        <w:t>8.收缩压和舒张压，哪个对心脑血管危</w:t>
      </w:r>
    </w:p>
    <w:p>
      <w:pPr>
        <w:pStyle w:val="4"/>
        <w:spacing w:line="222" w:lineRule="auto"/>
        <w:rPr>
          <w:sz w:val="22"/>
          <w:szCs w:val="22"/>
        </w:rPr>
      </w:pPr>
      <w:r>
        <w:rPr>
          <w:spacing w:val="-5"/>
          <w:sz w:val="22"/>
          <w:szCs w:val="22"/>
        </w:rPr>
        <w:t>害更大</w:t>
      </w:r>
    </w:p>
    <w:p>
      <w:pPr>
        <w:pStyle w:val="4"/>
        <w:spacing w:before="150" w:line="349" w:lineRule="auto"/>
        <w:ind w:left="3" w:firstLine="449"/>
        <w:jc w:val="both"/>
        <w:rPr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收缩压随年龄增长而升高，80岁后趋于</w:t>
      </w:r>
      <w:r>
        <w:rPr>
          <w:spacing w:val="7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稳定不再升高；舒张压随年龄增长而升高，</w:t>
      </w:r>
    </w:p>
    <w:p>
      <w:pPr>
        <w:pStyle w:val="4"/>
        <w:spacing w:before="1" w:line="221" w:lineRule="auto"/>
        <w:ind w:left="3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50岁后稳定或略下降。</w:t>
      </w:r>
    </w:p>
    <w:p>
      <w:pPr>
        <w:pStyle w:val="4"/>
        <w:spacing w:before="123" w:line="340" w:lineRule="auto"/>
        <w:ind w:left="3" w:right="35" w:firstLine="569"/>
        <w:jc w:val="both"/>
        <w:rPr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小于50岁的年轻人，舒张压是心血管疾</w:t>
      </w:r>
      <w:r>
        <w:rPr>
          <w:spacing w:val="12"/>
          <w:sz w:val="22"/>
          <w:szCs w:val="22"/>
        </w:rPr>
        <w:t xml:space="preserve"> </w:t>
      </w:r>
      <w:r>
        <w:rPr>
          <w:b/>
          <w:bCs/>
          <w:spacing w:val="-11"/>
          <w:sz w:val="22"/>
          <w:szCs w:val="22"/>
        </w:rPr>
        <w:t>病发生风险的重要预测指标。50岁及以上的</w:t>
      </w:r>
      <w:r>
        <w:rPr>
          <w:spacing w:val="3"/>
          <w:sz w:val="22"/>
          <w:szCs w:val="22"/>
        </w:rPr>
        <w:t xml:space="preserve"> </w:t>
      </w:r>
      <w:r>
        <w:rPr>
          <w:b/>
          <w:bCs/>
          <w:spacing w:val="-12"/>
          <w:sz w:val="22"/>
          <w:szCs w:val="22"/>
        </w:rPr>
        <w:t>中老年人，收缩压、脉压是心血管疾病发生</w:t>
      </w:r>
    </w:p>
    <w:p>
      <w:pPr>
        <w:pStyle w:val="4"/>
        <w:spacing w:before="1" w:line="221" w:lineRule="auto"/>
        <w:ind w:left="3"/>
        <w:rPr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风险的重要预测指标。</w:t>
      </w:r>
    </w:p>
    <w:p>
      <w:pPr>
        <w:spacing w:line="221" w:lineRule="auto"/>
        <w:rPr>
          <w:sz w:val="22"/>
          <w:szCs w:val="22"/>
        </w:rPr>
        <w:sectPr>
          <w:type w:val="continuous"/>
          <w:pgSz w:w="16840" w:h="11900"/>
          <w:pgMar w:top="400" w:right="328" w:bottom="399" w:left="119" w:header="0" w:footer="0" w:gutter="0"/>
          <w:cols w:equalWidth="0" w:num="4">
            <w:col w:w="1021" w:space="100"/>
            <w:col w:w="5431" w:space="100"/>
            <w:col w:w="5400" w:space="100"/>
            <w:col w:w="4242"/>
          </w:cols>
        </w:sectPr>
      </w:pPr>
    </w:p>
    <w:p>
      <w:pPr>
        <w:spacing w:line="314" w:lineRule="auto"/>
        <w:rPr>
          <w:rFonts w:ascii="Arial"/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10426700</wp:posOffset>
                </wp:positionH>
                <wp:positionV relativeFrom="page">
                  <wp:posOffset>1654810</wp:posOffset>
                </wp:positionV>
                <wp:extent cx="48260" cy="9144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0427123" y="1654854"/>
                          <a:ext cx="48259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4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8"/>
                                <w:szCs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821pt;margin-top:130.3pt;height:7.2pt;width:3.8pt;mso-position-horizontal-relative:page;mso-position-vertical-relative:page;rotation:5898240f;z-index:251667456;mso-width-relative:page;mso-height-relative:page;" filled="f" stroked="f" coordsize="21600,21600" o:allowincell="f" o:gfxdata="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ufI/9cAAAANAQAADwAAAAAAAAABACAAAAAiAAAAZHJzL2Rvd25yZXYueG1s&#10;UEsBAhQAFAAAAAgAh07iQL0/uPAyAgAAawQAAA4AAAAAAAAAAQAgAAAAJg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4" w:line="183" w:lineRule="auto"/>
                        <w:ind w:left="20"/>
                        <w:rPr>
                          <w:rFonts w:ascii="宋体" w:hAnsi="宋体" w:eastAsia="宋体" w:cs="宋体"/>
                          <w:sz w:val="8"/>
                          <w:szCs w:val="8"/>
                        </w:rPr>
                      </w:pPr>
                      <w:r>
                        <w:rPr>
                          <w:rFonts w:ascii="宋体" w:hAnsi="宋体" w:eastAsia="宋体" w:cs="宋体"/>
                          <w:sz w:val="8"/>
                          <w:szCs w:val="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9650095</wp:posOffset>
                </wp:positionH>
                <wp:positionV relativeFrom="page">
                  <wp:posOffset>838835</wp:posOffset>
                </wp:positionV>
                <wp:extent cx="1499870" cy="26479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650110" y="838914"/>
                          <a:ext cx="1499869" cy="2647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71" w:line="222" w:lineRule="auto"/>
                              <w:ind w:left="2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iSu" w:hAnsi="LiSu" w:eastAsia="LiSu" w:cs="LiSu"/>
                                <w:spacing w:val="5"/>
                                <w:sz w:val="13"/>
                                <w:szCs w:val="13"/>
                              </w:rPr>
                              <w:t>雕斑</w:t>
                            </w:r>
                            <w:r>
                              <w:rPr>
                                <w:rFonts w:ascii="LiSu" w:hAnsi="LiSu" w:eastAsia="LiSu" w:cs="LiSu"/>
                                <w:spacing w:val="6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7"/>
                                <w:szCs w:val="2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759.85pt;margin-top:66.05pt;height:20.85pt;width:118.1pt;mso-position-horizontal-relative:page;mso-position-vertical-relative:page;rotation:-5898240f;z-index:251663360;mso-width-relative:page;mso-height-relative:page;" filled="f" stroked="f" coordsize="21600,21600" o:allowincell="f" o:gfxdata="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P0FnL2gAAAA0BAAAPAAAAAAAAAAEAIAAAACIAAABkcnMvZG93bnJl&#10;di54bWxQSwECFAAUAAAACACHTuJAkQsQxzQCAABtBAAADgAAAAAAAAABACAAAAAp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71" w:line="222" w:lineRule="auto"/>
                        <w:ind w:left="20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rFonts w:ascii="LiSu" w:hAnsi="LiSu" w:eastAsia="LiSu" w:cs="LiSu"/>
                          <w:spacing w:val="5"/>
                          <w:sz w:val="13"/>
                          <w:szCs w:val="13"/>
                        </w:rPr>
                        <w:t>雕斑</w:t>
                      </w:r>
                      <w:r>
                        <w:rPr>
                          <w:rFonts w:ascii="LiSu" w:hAnsi="LiSu" w:eastAsia="LiSu" w:cs="LiSu"/>
                          <w:spacing w:val="6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pacing w:val="5"/>
                          <w:sz w:val="27"/>
                          <w:szCs w:val="2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15" w:lineRule="auto"/>
        <w:rPr>
          <w:rFonts w:ascii="Arial"/>
          <w:sz w:val="21"/>
          <w:szCs w:val="21"/>
        </w:rPr>
      </w:pPr>
    </w:p>
    <w:p>
      <w:pPr>
        <w:pStyle w:val="4"/>
        <w:spacing w:before="156" w:line="222" w:lineRule="auto"/>
        <w:ind w:left="1346"/>
        <w:rPr>
          <w:sz w:val="48"/>
          <w:szCs w:val="48"/>
        </w:rPr>
      </w:pPr>
      <w:r>
        <w:rPr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-433705</wp:posOffset>
            </wp:positionV>
            <wp:extent cx="10693400" cy="75565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54"/>
          <w:sz w:val="48"/>
          <w:szCs w:val="48"/>
        </w:rPr>
        <w:t>糖尿病饮食</w:t>
      </w:r>
    </w:p>
    <w:p>
      <w:pPr>
        <w:pStyle w:val="4"/>
        <w:spacing w:before="260" w:line="222" w:lineRule="auto"/>
        <w:ind w:left="620"/>
        <w:rPr>
          <w:sz w:val="21"/>
          <w:szCs w:val="21"/>
        </w:rPr>
      </w:pPr>
      <w:r>
        <w:rPr>
          <w:spacing w:val="-13"/>
          <w:sz w:val="21"/>
          <w:szCs w:val="21"/>
        </w:rPr>
        <w:t>饮食原则：</w:t>
      </w:r>
    </w:p>
    <w:p>
      <w:pPr>
        <w:pStyle w:val="4"/>
        <w:spacing w:before="57" w:line="213" w:lineRule="auto"/>
        <w:ind w:left="1049"/>
        <w:rPr>
          <w:sz w:val="21"/>
          <w:szCs w:val="21"/>
        </w:rPr>
      </w:pPr>
      <w:r>
        <w:rPr>
          <w:spacing w:val="-15"/>
          <w:sz w:val="21"/>
          <w:szCs w:val="21"/>
        </w:rPr>
        <w:t>1、避免肥胖，维持理想且合适的体重。</w:t>
      </w:r>
    </w:p>
    <w:p>
      <w:pPr>
        <w:pStyle w:val="4"/>
        <w:spacing w:before="67" w:line="234" w:lineRule="auto"/>
        <w:ind w:left="620" w:right="820" w:firstLine="429"/>
        <w:rPr>
          <w:sz w:val="21"/>
          <w:szCs w:val="21"/>
        </w:rPr>
      </w:pPr>
      <w:r>
        <w:rPr>
          <w:spacing w:val="1"/>
          <w:sz w:val="21"/>
          <w:szCs w:val="21"/>
        </w:rPr>
        <w:t>2、</w:t>
      </w:r>
      <w:r>
        <w:rPr>
          <w:spacing w:val="-20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>定时定量，每餐饮食按照计划份量进</w:t>
      </w:r>
      <w:r>
        <w:rPr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食，不可任意增减。</w:t>
      </w:r>
    </w:p>
    <w:p>
      <w:pPr>
        <w:pStyle w:val="4"/>
        <w:spacing w:before="68" w:line="242" w:lineRule="auto"/>
        <w:ind w:left="620" w:right="842" w:firstLine="429"/>
        <w:rPr>
          <w:sz w:val="21"/>
          <w:szCs w:val="21"/>
        </w:rPr>
      </w:pPr>
      <w:r>
        <w:rPr>
          <w:spacing w:val="-7"/>
          <w:sz w:val="21"/>
          <w:szCs w:val="21"/>
        </w:rPr>
        <w:t>3、少吃油煎、炸、油酥及猪皮、鸡皮、鸭</w:t>
      </w:r>
      <w:r>
        <w:rPr>
          <w:spacing w:val="4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皮等含油脂高的食物。</w:t>
      </w:r>
    </w:p>
    <w:p>
      <w:pPr>
        <w:pStyle w:val="4"/>
        <w:spacing w:before="40" w:line="249" w:lineRule="auto"/>
        <w:ind w:left="620" w:right="835" w:firstLine="429"/>
        <w:rPr>
          <w:sz w:val="21"/>
          <w:szCs w:val="21"/>
        </w:rPr>
      </w:pPr>
      <w:r>
        <w:rPr>
          <w:spacing w:val="1"/>
          <w:sz w:val="21"/>
          <w:szCs w:val="21"/>
        </w:rPr>
        <w:t>4、</w:t>
      </w:r>
      <w:r>
        <w:rPr>
          <w:spacing w:val="-34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>烹调多采用清蒸、水煮、凉拌、涮、</w:t>
      </w:r>
      <w:r>
        <w:rPr>
          <w:sz w:val="21"/>
          <w:szCs w:val="21"/>
        </w:rPr>
        <w:t xml:space="preserve"> </w:t>
      </w:r>
      <w:r>
        <w:rPr>
          <w:spacing w:val="-12"/>
          <w:sz w:val="21"/>
          <w:szCs w:val="21"/>
        </w:rPr>
        <w:t>烤、烧、炖、卤等方式，不可太减，食盐摄入量</w:t>
      </w:r>
      <w:r>
        <w:rPr>
          <w:spacing w:val="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6克以下为宜。</w:t>
      </w:r>
    </w:p>
    <w:p>
      <w:pPr>
        <w:pStyle w:val="4"/>
        <w:spacing w:before="59" w:line="230" w:lineRule="auto"/>
        <w:ind w:left="620" w:right="820" w:firstLine="429"/>
        <w:rPr>
          <w:sz w:val="21"/>
          <w:szCs w:val="21"/>
        </w:rPr>
      </w:pPr>
      <w:r>
        <w:rPr>
          <w:spacing w:val="-6"/>
          <w:sz w:val="21"/>
          <w:szCs w:val="21"/>
        </w:rPr>
        <w:t>5、饮食不可太咸，少吃胆固醇含量高的食</w:t>
      </w:r>
      <w:r>
        <w:rPr>
          <w:spacing w:val="7"/>
          <w:sz w:val="21"/>
          <w:szCs w:val="21"/>
        </w:rPr>
        <w:t xml:space="preserve"> </w:t>
      </w:r>
      <w:r>
        <w:rPr>
          <w:spacing w:val="-14"/>
          <w:sz w:val="21"/>
          <w:szCs w:val="21"/>
        </w:rPr>
        <w:t>物，例如腰花、肝、肾等动物内脏类食物。</w:t>
      </w:r>
    </w:p>
    <w:p>
      <w:pPr>
        <w:pStyle w:val="4"/>
        <w:spacing w:before="78" w:line="222" w:lineRule="auto"/>
        <w:ind w:left="1049"/>
        <w:rPr>
          <w:sz w:val="21"/>
          <w:szCs w:val="21"/>
        </w:rPr>
      </w:pPr>
      <w:r>
        <w:rPr>
          <w:spacing w:val="-13"/>
          <w:sz w:val="21"/>
          <w:szCs w:val="21"/>
        </w:rPr>
        <w:t>6、烹调宜用植物性油脂。</w:t>
      </w:r>
    </w:p>
    <w:p>
      <w:pPr>
        <w:pStyle w:val="4"/>
        <w:spacing w:before="27" w:line="244" w:lineRule="auto"/>
        <w:ind w:left="620" w:right="820" w:firstLine="429"/>
        <w:rPr>
          <w:sz w:val="21"/>
          <w:szCs w:val="21"/>
        </w:rPr>
      </w:pPr>
      <w:r>
        <w:rPr>
          <w:spacing w:val="-8"/>
          <w:sz w:val="21"/>
          <w:szCs w:val="21"/>
        </w:rPr>
        <w:t>7、</w:t>
      </w:r>
      <w:r>
        <w:rPr>
          <w:spacing w:val="-60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配合长期性且适当的运动、药物、饮食</w:t>
      </w:r>
      <w:r>
        <w:rPr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的控制。</w:t>
      </w:r>
    </w:p>
    <w:p>
      <w:pPr>
        <w:pStyle w:val="4"/>
        <w:spacing w:before="36" w:line="243" w:lineRule="auto"/>
        <w:ind w:left="620" w:right="821" w:firstLine="429"/>
        <w:rPr>
          <w:sz w:val="21"/>
          <w:szCs w:val="21"/>
        </w:rPr>
      </w:pPr>
      <w:r>
        <w:rPr>
          <w:spacing w:val="-6"/>
          <w:sz w:val="21"/>
          <w:szCs w:val="21"/>
        </w:rPr>
        <w:t>8、经常选用含纤维质高的食物，如未加工</w:t>
      </w:r>
      <w:r>
        <w:rPr>
          <w:spacing w:val="6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的蔬果等。</w:t>
      </w:r>
    </w:p>
    <w:p>
      <w:pPr>
        <w:pStyle w:val="4"/>
        <w:spacing w:before="54" w:line="235" w:lineRule="auto"/>
        <w:ind w:left="620" w:right="819" w:firstLine="429"/>
        <w:rPr>
          <w:sz w:val="21"/>
          <w:szCs w:val="21"/>
        </w:rPr>
      </w:pPr>
      <w:r>
        <w:rPr>
          <w:spacing w:val="-6"/>
          <w:sz w:val="21"/>
          <w:szCs w:val="21"/>
        </w:rPr>
        <w:t>9、含淀粉质高的食物及中西式点心均应按</w:t>
      </w:r>
      <w:r>
        <w:rPr>
          <w:spacing w:val="8"/>
          <w:sz w:val="21"/>
          <w:szCs w:val="21"/>
        </w:rPr>
        <w:t xml:space="preserve"> </w:t>
      </w:r>
      <w:r>
        <w:rPr>
          <w:spacing w:val="-14"/>
          <w:sz w:val="21"/>
          <w:szCs w:val="21"/>
        </w:rPr>
        <w:t>计划的份量食用，不可随意吃，以免过量吸取。</w:t>
      </w:r>
    </w:p>
    <w:p>
      <w:pPr>
        <w:pStyle w:val="4"/>
        <w:spacing w:before="37" w:line="213" w:lineRule="auto"/>
        <w:ind w:left="1049"/>
        <w:rPr>
          <w:sz w:val="21"/>
          <w:szCs w:val="21"/>
        </w:rPr>
      </w:pPr>
      <w:r>
        <w:rPr>
          <w:spacing w:val="-14"/>
          <w:sz w:val="21"/>
          <w:szCs w:val="21"/>
        </w:rPr>
        <w:t>10、</w:t>
      </w:r>
      <w:r>
        <w:rPr>
          <w:spacing w:val="-39"/>
          <w:sz w:val="21"/>
          <w:szCs w:val="21"/>
        </w:rPr>
        <w:t xml:space="preserve"> </w:t>
      </w:r>
      <w:r>
        <w:rPr>
          <w:spacing w:val="-14"/>
          <w:sz w:val="21"/>
          <w:szCs w:val="21"/>
        </w:rPr>
        <w:t>少吃精制糖类的食物，如炼乳、蜜饯。</w:t>
      </w:r>
    </w:p>
    <w:p>
      <w:pPr>
        <w:pStyle w:val="4"/>
        <w:spacing w:before="57" w:line="253" w:lineRule="auto"/>
        <w:ind w:left="620" w:right="821" w:firstLine="429"/>
        <w:rPr>
          <w:sz w:val="21"/>
          <w:szCs w:val="21"/>
        </w:rPr>
      </w:pPr>
      <w:r>
        <w:rPr>
          <w:spacing w:val="-6"/>
          <w:sz w:val="21"/>
          <w:szCs w:val="21"/>
        </w:rPr>
        <w:t>11、 多使用苦瓜或苦瓜茶，苦瓜降糖更安</w:t>
      </w:r>
      <w:r>
        <w:rPr>
          <w:spacing w:val="5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全、无任何副作用，糖尿病预防和控制要比治疗</w:t>
      </w:r>
      <w:r>
        <w:rPr>
          <w:spacing w:val="7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简单的多。</w:t>
      </w:r>
    </w:p>
    <w:p>
      <w:pPr>
        <w:spacing w:before="190" w:line="1860" w:lineRule="exact"/>
        <w:ind w:firstLine="579"/>
        <w:rPr>
          <w:sz w:val="21"/>
          <w:szCs w:val="21"/>
        </w:rPr>
      </w:pPr>
      <w:r>
        <w:rPr>
          <w:position w:val="-37"/>
          <w:sz w:val="21"/>
          <w:szCs w:val="21"/>
        </w:rPr>
        <w:drawing>
          <wp:inline distT="0" distB="0" distL="0" distR="0">
            <wp:extent cx="2742565" cy="11804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177" cy="11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180" w:lineRule="auto"/>
        <w:ind w:left="2290"/>
        <w:rPr>
          <w:rFonts w:ascii="LiSu" w:hAnsi="LiSu" w:eastAsia="LiSu" w:cs="LiSu"/>
          <w:sz w:val="15"/>
          <w:szCs w:val="15"/>
        </w:rPr>
      </w:pPr>
      <w:r>
        <w:rPr>
          <w:rFonts w:ascii="Times New Roman" w:hAnsi="Times New Roman" w:eastAsia="Times New Roman" w:cs="Times New Roman"/>
          <w:spacing w:val="-4"/>
          <w:sz w:val="15"/>
          <w:szCs w:val="15"/>
        </w:rPr>
        <w:t xml:space="preserve">GTF </w:t>
      </w:r>
      <w:r>
        <w:rPr>
          <w:rFonts w:ascii="LiSu" w:hAnsi="LiSu" w:eastAsia="LiSu" w:cs="LiSu"/>
          <w:spacing w:val="-4"/>
          <w:sz w:val="15"/>
          <w:szCs w:val="15"/>
        </w:rPr>
        <w:t>抗糖疫苗</w:t>
      </w:r>
    </w:p>
    <w:p>
      <w:pPr>
        <w:spacing w:before="55" w:line="209" w:lineRule="auto"/>
        <w:ind w:left="2290"/>
        <w:rPr>
          <w:rFonts w:ascii="宋体" w:hAnsi="宋体" w:eastAsia="宋体" w:cs="宋体"/>
          <w:sz w:val="15"/>
          <w:szCs w:val="15"/>
        </w:rPr>
      </w:pPr>
      <w:r>
        <w:rPr>
          <w:sz w:val="21"/>
          <w:szCs w:val="21"/>
        </w:rPr>
        <w:pict>
          <v:shape id="_x0000_s1032" o:spid="_x0000_s1032" o:spt="202" type="#_x0000_t202" style="position:absolute;left:0pt;margin-left:175pt;margin-top:1.65pt;height:29.05pt;width:31.1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59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5"/>
                      <w:szCs w:val="15"/>
                    </w:rPr>
                    <w:t>GTF</w:t>
                  </w:r>
                </w:p>
                <w:p>
                  <w:pPr>
                    <w:spacing w:before="29" w:line="175" w:lineRule="auto"/>
                    <w:ind w:left="31"/>
                    <w:rPr>
                      <w:rFonts w:ascii="LiSu" w:hAnsi="LiSu" w:eastAsia="LiSu" w:cs="LiSu"/>
                      <w:sz w:val="15"/>
                      <w:szCs w:val="15"/>
                    </w:rPr>
                  </w:pPr>
                  <w:r>
                    <w:rPr>
                      <w:rFonts w:ascii="LiSu" w:hAnsi="LiSu" w:eastAsia="LiSu" w:cs="LiSu"/>
                      <w:b/>
                      <w:bCs/>
                      <w:spacing w:val="-4"/>
                      <w:w w:val="97"/>
                      <w:sz w:val="15"/>
                      <w:szCs w:val="15"/>
                    </w:rPr>
                    <w:t>抗糖疫苗</w:t>
                  </w:r>
                </w:p>
                <w:p>
                  <w:pPr>
                    <w:spacing w:before="55" w:line="220" w:lineRule="auto"/>
                    <w:ind w:left="20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15"/>
                      <w:szCs w:val="15"/>
                    </w:rPr>
                    <w:t>白细胞</w:t>
                  </w:r>
                </w:p>
              </w:txbxContent>
            </v:textbox>
          </v:shape>
        </w:pict>
      </w:r>
      <w:r>
        <w:rPr>
          <w:sz w:val="21"/>
          <w:szCs w:val="21"/>
        </w:rPr>
        <w:pict>
          <v:shape id="_x0000_s1033" o:spid="_x0000_s1033" o:spt="202" type="#_x0000_t202" style="position:absolute;left:0pt;margin-left:217.55pt;margin-top:4.1pt;height:10.95pt;width:22.2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2"/>
                      <w:sz w:val="15"/>
                      <w:szCs w:val="15"/>
                    </w:rPr>
                    <w:t>胰岛紫</w:t>
                  </w:r>
                </w:p>
              </w:txbxContent>
            </v:textbox>
          </v:shape>
        </w:pict>
      </w:r>
      <w:r>
        <w:rPr>
          <w:sz w:val="21"/>
          <w:szCs w:val="21"/>
        </w:rPr>
        <w:pict>
          <v:shape id="_x0000_s1034" o:spid="_x0000_s1034" o:spt="202" type="#_x0000_t202" style="position:absolute;left:0pt;margin-left:51.6pt;margin-top:7.1pt;height:23.1pt;width:37.9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40" w:lineRule="exact"/>
                    <w:ind w:left="20"/>
                    <w:rPr>
                      <w:rFonts w:ascii="LiSu" w:hAnsi="LiSu" w:eastAsia="LiSu" w:cs="LiSu"/>
                      <w:sz w:val="15"/>
                      <w:szCs w:val="15"/>
                    </w:rPr>
                  </w:pPr>
                  <w:r>
                    <w:rPr>
                      <w:rFonts w:ascii="LiSu" w:hAnsi="LiSu" w:eastAsia="LiSu" w:cs="LiSu"/>
                      <w:b/>
                      <w:bCs/>
                      <w:spacing w:val="-7"/>
                      <w:position w:val="9"/>
                      <w:sz w:val="15"/>
                      <w:szCs w:val="15"/>
                    </w:rPr>
                    <w:t>族岛素受体</w:t>
                  </w:r>
                </w:p>
                <w:p>
                  <w:pPr>
                    <w:pStyle w:val="4"/>
                    <w:spacing w:line="222" w:lineRule="auto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pacing w:val="-3"/>
                      <w:sz w:val="15"/>
                      <w:szCs w:val="15"/>
                    </w:rPr>
                    <w:t>糖分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15"/>
          <w:szCs w:val="15"/>
        </w:rPr>
        <w:t>检蔽活的</w:t>
      </w:r>
    </w:p>
    <w:p>
      <w:pPr>
        <w:spacing w:line="219" w:lineRule="auto"/>
        <w:ind w:left="2290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spacing w:val="-8"/>
          <w:sz w:val="15"/>
          <w:szCs w:val="15"/>
        </w:rPr>
        <w:t>胰路素受体</w:t>
      </w:r>
    </w:p>
    <w:p>
      <w:pPr>
        <w:pStyle w:val="4"/>
        <w:spacing w:before="12" w:line="222" w:lineRule="auto"/>
        <w:ind w:left="2290"/>
        <w:rPr>
          <w:sz w:val="15"/>
          <w:szCs w:val="15"/>
        </w:rPr>
      </w:pPr>
      <w:r>
        <w:rPr>
          <w:spacing w:val="-2"/>
          <w:sz w:val="15"/>
          <w:szCs w:val="15"/>
        </w:rPr>
        <w:t>糖分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7" w:lineRule="auto"/>
        <w:rPr>
          <w:rFonts w:ascii="Arial"/>
          <w:sz w:val="21"/>
          <w:szCs w:val="21"/>
        </w:rPr>
      </w:pPr>
    </w:p>
    <w:p>
      <w:pPr>
        <w:spacing w:line="268" w:lineRule="auto"/>
        <w:rPr>
          <w:rFonts w:ascii="Arial"/>
          <w:sz w:val="21"/>
          <w:szCs w:val="21"/>
        </w:rPr>
      </w:pPr>
    </w:p>
    <w:p>
      <w:pPr>
        <w:spacing w:line="268" w:lineRule="auto"/>
        <w:rPr>
          <w:rFonts w:ascii="Arial"/>
          <w:sz w:val="21"/>
          <w:szCs w:val="21"/>
        </w:rPr>
      </w:pPr>
    </w:p>
    <w:p>
      <w:pPr>
        <w:pStyle w:val="4"/>
        <w:spacing w:line="490" w:lineRule="exact"/>
        <w:ind w:firstLine="570"/>
        <w:rPr>
          <w:sz w:val="24"/>
          <w:szCs w:val="24"/>
        </w:rPr>
      </w:pPr>
      <w:r>
        <w:rPr>
          <w:position w:val="-9"/>
          <w:sz w:val="24"/>
          <w:szCs w:val="24"/>
        </w:rPr>
        <w:pict>
          <v:group id="_x0000_s1035" o:spid="_x0000_s1035" o:spt="203" style="height:24.55pt;width:170pt;" coordsize="3400,490">
            <o:lock v:ext="edit"/>
            <v:shape id="_x0000_s1036" o:spid="_x0000_s1036" o:spt="75" type="#_x0000_t75" style="position:absolute;left:0;top:0;height:490;width:340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7" o:spid="_x0000_s1037" o:spt="202" type="#_x0000_t202" style="position:absolute;left:-20;top:-20;height:530;width:34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5" w:line="221" w:lineRule="auto"/>
                      <w:ind w:left="274"/>
                      <w:rPr>
                        <w:rFonts w:ascii="黑体" w:hAnsi="黑体" w:eastAsia="黑体" w:cs="黑体"/>
                        <w:sz w:val="29"/>
                        <w:szCs w:val="29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4"/>
                        <w:sz w:val="29"/>
                        <w:szCs w:val="29"/>
                      </w:rPr>
                      <w:t>糖尿病病人的自我调理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3" w:lineRule="auto"/>
        <w:rPr>
          <w:rFonts w:ascii="Arial"/>
          <w:sz w:val="21"/>
          <w:szCs w:val="21"/>
        </w:rPr>
      </w:pPr>
    </w:p>
    <w:p>
      <w:pPr>
        <w:pStyle w:val="4"/>
        <w:spacing w:before="68" w:line="221" w:lineRule="auto"/>
        <w:ind w:left="602"/>
        <w:rPr>
          <w:sz w:val="21"/>
          <w:szCs w:val="21"/>
        </w:rPr>
      </w:pPr>
      <w:r>
        <w:rPr>
          <w:b/>
          <w:bCs/>
          <w:spacing w:val="-15"/>
          <w:sz w:val="21"/>
          <w:szCs w:val="21"/>
        </w:rPr>
        <w:t>严格控制饮食：</w:t>
      </w:r>
      <w:r>
        <w:rPr>
          <w:spacing w:val="54"/>
          <w:sz w:val="21"/>
          <w:szCs w:val="21"/>
        </w:rPr>
        <w:t xml:space="preserve"> </w:t>
      </w:r>
      <w:r>
        <w:rPr>
          <w:b/>
          <w:bCs/>
          <w:spacing w:val="-15"/>
          <w:sz w:val="21"/>
          <w:szCs w:val="21"/>
        </w:rPr>
        <w:t>一般每日主食应该限制在</w:t>
      </w:r>
    </w:p>
    <w:p>
      <w:pPr>
        <w:pStyle w:val="4"/>
        <w:spacing w:before="172" w:line="430" w:lineRule="exact"/>
        <w:ind w:left="209"/>
        <w:rPr>
          <w:sz w:val="21"/>
          <w:szCs w:val="21"/>
        </w:rPr>
      </w:pPr>
      <w:r>
        <w:rPr>
          <w:spacing w:val="-9"/>
          <w:position w:val="17"/>
          <w:sz w:val="21"/>
          <w:szCs w:val="21"/>
        </w:rPr>
        <w:t>5-7两，肥胖者可适当再减。少吃甜食，应吃些</w:t>
      </w:r>
    </w:p>
    <w:p>
      <w:pPr>
        <w:pStyle w:val="4"/>
        <w:spacing w:before="1" w:line="212" w:lineRule="auto"/>
        <w:ind w:left="209"/>
        <w:rPr>
          <w:sz w:val="21"/>
          <w:szCs w:val="21"/>
        </w:rPr>
      </w:pPr>
      <w:r>
        <w:rPr>
          <w:spacing w:val="-17"/>
          <w:sz w:val="21"/>
          <w:szCs w:val="21"/>
        </w:rPr>
        <w:t>含蛋白质丰富的食品，如瘦肉、蛋、奶等。</w:t>
      </w:r>
    </w:p>
    <w:p>
      <w:pPr>
        <w:pStyle w:val="4"/>
        <w:spacing w:before="185" w:line="423" w:lineRule="exact"/>
        <w:ind w:left="602"/>
        <w:rPr>
          <w:sz w:val="21"/>
          <w:szCs w:val="21"/>
        </w:rPr>
      </w:pPr>
      <w:r>
        <w:rPr>
          <w:b/>
          <w:bCs/>
          <w:spacing w:val="-19"/>
          <w:position w:val="16"/>
          <w:sz w:val="21"/>
          <w:szCs w:val="21"/>
        </w:rPr>
        <w:t>坚持运动：</w:t>
      </w:r>
      <w:r>
        <w:rPr>
          <w:spacing w:val="-28"/>
          <w:position w:val="16"/>
          <w:sz w:val="21"/>
          <w:szCs w:val="21"/>
        </w:rPr>
        <w:t xml:space="preserve"> </w:t>
      </w:r>
      <w:r>
        <w:rPr>
          <w:spacing w:val="-19"/>
          <w:position w:val="16"/>
          <w:sz w:val="21"/>
          <w:szCs w:val="21"/>
        </w:rPr>
        <w:t>体育活动可减少对胰岛素的需要</w:t>
      </w:r>
    </w:p>
    <w:p>
      <w:pPr>
        <w:pStyle w:val="4"/>
        <w:spacing w:before="1" w:line="212" w:lineRule="auto"/>
        <w:ind w:left="209"/>
        <w:rPr>
          <w:sz w:val="21"/>
          <w:szCs w:val="21"/>
        </w:rPr>
      </w:pPr>
      <w:r>
        <w:rPr>
          <w:spacing w:val="-15"/>
          <w:sz w:val="21"/>
          <w:szCs w:val="21"/>
        </w:rPr>
        <w:t>量，但不要做剧烈运动。</w:t>
      </w:r>
    </w:p>
    <w:p>
      <w:pPr>
        <w:pStyle w:val="4"/>
        <w:spacing w:before="187" w:line="374" w:lineRule="auto"/>
        <w:ind w:left="209" w:right="466" w:firstLine="390"/>
        <w:rPr>
          <w:sz w:val="21"/>
          <w:szCs w:val="21"/>
        </w:rPr>
      </w:pPr>
      <w:r>
        <w:rPr>
          <w:spacing w:val="-15"/>
          <w:sz w:val="21"/>
          <w:szCs w:val="21"/>
        </w:rPr>
        <w:t>防止感染：各种感染，特别是化脓性感染都</w:t>
      </w:r>
      <w:r>
        <w:rPr>
          <w:spacing w:val="2"/>
          <w:sz w:val="21"/>
          <w:szCs w:val="21"/>
        </w:rPr>
        <w:t xml:space="preserve"> </w:t>
      </w:r>
      <w:r>
        <w:rPr>
          <w:spacing w:val="-15"/>
          <w:sz w:val="21"/>
          <w:szCs w:val="21"/>
        </w:rPr>
        <w:t>可以引起胰岛素拮抗剂释放过多，从而使胰岛素</w:t>
      </w:r>
    </w:p>
    <w:p>
      <w:pPr>
        <w:pStyle w:val="4"/>
        <w:spacing w:before="1" w:line="212" w:lineRule="auto"/>
        <w:ind w:left="209"/>
        <w:rPr>
          <w:sz w:val="21"/>
          <w:szCs w:val="21"/>
        </w:rPr>
      </w:pPr>
      <w:r>
        <w:rPr>
          <w:spacing w:val="-17"/>
          <w:sz w:val="21"/>
          <w:szCs w:val="21"/>
        </w:rPr>
        <w:t>的需要量增加，导致酮症和酸中毒的发生。</w:t>
      </w:r>
    </w:p>
    <w:p>
      <w:pPr>
        <w:pStyle w:val="4"/>
        <w:spacing w:before="188" w:line="419" w:lineRule="exact"/>
        <w:ind w:left="600"/>
        <w:rPr>
          <w:sz w:val="21"/>
          <w:szCs w:val="21"/>
        </w:rPr>
      </w:pPr>
      <w:r>
        <w:rPr>
          <w:spacing w:val="-11"/>
          <w:position w:val="16"/>
          <w:sz w:val="21"/>
          <w:szCs w:val="21"/>
        </w:rPr>
        <w:t>注意卫生：必须避免各种感染，如肺炎、上</w:t>
      </w:r>
    </w:p>
    <w:p>
      <w:pPr>
        <w:pStyle w:val="4"/>
        <w:spacing w:before="2" w:line="212" w:lineRule="auto"/>
        <w:ind w:left="209"/>
        <w:rPr>
          <w:sz w:val="21"/>
          <w:szCs w:val="21"/>
        </w:rPr>
      </w:pPr>
      <w:r>
        <w:rPr>
          <w:spacing w:val="-16"/>
          <w:sz w:val="21"/>
          <w:szCs w:val="21"/>
        </w:rPr>
        <w:t>呼吸道感染、疖疮痈肿等病，常易发而难治。</w:t>
      </w:r>
    </w:p>
    <w:p>
      <w:pPr>
        <w:pStyle w:val="4"/>
        <w:spacing w:before="208" w:line="369" w:lineRule="auto"/>
        <w:ind w:left="209" w:right="412" w:firstLine="393"/>
        <w:rPr>
          <w:sz w:val="21"/>
          <w:szCs w:val="21"/>
        </w:rPr>
      </w:pPr>
      <w:r>
        <w:rPr>
          <w:b/>
          <w:bCs/>
          <w:spacing w:val="-18"/>
          <w:sz w:val="21"/>
          <w:szCs w:val="21"/>
        </w:rPr>
        <w:t>精神愉快：</w:t>
      </w:r>
      <w:r>
        <w:rPr>
          <w:spacing w:val="-18"/>
          <w:sz w:val="21"/>
          <w:szCs w:val="21"/>
        </w:rPr>
        <w:t xml:space="preserve"> 病人保持愉快和稳定的情绪，对</w:t>
      </w:r>
      <w:r>
        <w:rPr>
          <w:spacing w:val="17"/>
          <w:sz w:val="21"/>
          <w:szCs w:val="21"/>
        </w:rPr>
        <w:t xml:space="preserve"> </w:t>
      </w:r>
      <w:r>
        <w:rPr>
          <w:spacing w:val="-14"/>
          <w:sz w:val="21"/>
          <w:szCs w:val="21"/>
        </w:rPr>
        <w:t>糖尿病的康复十分有益。家属应对病人进行细心</w:t>
      </w:r>
    </w:p>
    <w:p>
      <w:pPr>
        <w:pStyle w:val="4"/>
        <w:spacing w:before="1" w:line="222" w:lineRule="auto"/>
        <w:ind w:left="209"/>
        <w:rPr>
          <w:sz w:val="21"/>
          <w:szCs w:val="21"/>
        </w:rPr>
      </w:pPr>
      <w:r>
        <w:rPr>
          <w:spacing w:val="-12"/>
          <w:sz w:val="21"/>
          <w:szCs w:val="21"/>
        </w:rPr>
        <w:t>的照顾和鼓励。</w:t>
      </w:r>
    </w:p>
    <w:p>
      <w:pPr>
        <w:spacing w:line="426" w:lineRule="auto"/>
        <w:rPr>
          <w:rFonts w:ascii="Arial"/>
          <w:sz w:val="21"/>
          <w:szCs w:val="21"/>
        </w:rPr>
      </w:pPr>
    </w:p>
    <w:p>
      <w:pPr>
        <w:spacing w:line="4250" w:lineRule="exact"/>
        <w:rPr>
          <w:sz w:val="21"/>
          <w:szCs w:val="21"/>
        </w:rPr>
      </w:pPr>
      <w:r>
        <w:rPr>
          <w:position w:val="-85"/>
          <w:sz w:val="21"/>
          <w:szCs w:val="21"/>
        </w:rPr>
        <w:drawing>
          <wp:inline distT="0" distB="0" distL="0" distR="0">
            <wp:extent cx="2875915" cy="269875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24" cy="2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318" w:lineRule="exact"/>
        <w:ind w:firstLine="9"/>
        <w:rPr>
          <w:sz w:val="21"/>
          <w:szCs w:val="21"/>
        </w:rPr>
      </w:pPr>
      <w:r>
        <w:rPr>
          <w:position w:val="-46"/>
          <w:sz w:val="21"/>
          <w:szCs w:val="21"/>
        </w:rPr>
        <w:drawing>
          <wp:inline distT="0" distB="0" distL="0" distR="0">
            <wp:extent cx="3377565" cy="147193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8151" cy="14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0" w:line="229" w:lineRule="auto"/>
        <w:ind w:left="1289" w:right="877" w:firstLine="249"/>
        <w:rPr>
          <w:sz w:val="52"/>
          <w:szCs w:val="52"/>
        </w:rPr>
      </w:pPr>
      <w:r>
        <w:rPr>
          <w:spacing w:val="20"/>
          <w:sz w:val="52"/>
          <w:szCs w:val="52"/>
        </w:rPr>
        <w:t>糖尿病患者</w:t>
      </w:r>
      <w:r>
        <w:rPr>
          <w:sz w:val="52"/>
          <w:szCs w:val="52"/>
        </w:rPr>
        <w:t xml:space="preserve">  </w:t>
      </w:r>
      <w:r>
        <w:rPr>
          <w:spacing w:val="17"/>
          <w:sz w:val="52"/>
          <w:szCs w:val="52"/>
        </w:rPr>
        <w:t>重点核心信息</w:t>
      </w: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3830" w:lineRule="exact"/>
        <w:rPr>
          <w:sz w:val="21"/>
          <w:szCs w:val="21"/>
        </w:rPr>
      </w:pPr>
      <w:r>
        <w:rPr>
          <w:position w:val="-76"/>
          <w:sz w:val="21"/>
          <w:szCs w:val="21"/>
        </w:rPr>
        <w:drawing>
          <wp:inline distT="0" distB="0" distL="0" distR="0">
            <wp:extent cx="3383915" cy="24320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4460" cy="243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  <w:szCs w:val="21"/>
        </w:rPr>
      </w:pPr>
    </w:p>
    <w:p>
      <w:pPr>
        <w:spacing w:line="280" w:lineRule="auto"/>
        <w:rPr>
          <w:rFonts w:ascii="Arial"/>
          <w:sz w:val="21"/>
          <w:szCs w:val="21"/>
        </w:rPr>
      </w:pPr>
    </w:p>
    <w:p>
      <w:pPr>
        <w:spacing w:line="280" w:lineRule="auto"/>
        <w:rPr>
          <w:rFonts w:ascii="Arial"/>
          <w:sz w:val="21"/>
          <w:szCs w:val="21"/>
        </w:rPr>
      </w:pPr>
    </w:p>
    <w:p>
      <w:pPr>
        <w:spacing w:line="280" w:lineRule="auto"/>
        <w:rPr>
          <w:rFonts w:ascii="Arial"/>
          <w:sz w:val="21"/>
          <w:szCs w:val="21"/>
        </w:rPr>
      </w:pPr>
    </w:p>
    <w:p>
      <w:pPr>
        <w:spacing w:line="280" w:lineRule="auto"/>
        <w:rPr>
          <w:rFonts w:ascii="Arial"/>
          <w:sz w:val="21"/>
          <w:szCs w:val="21"/>
        </w:rPr>
      </w:pPr>
    </w:p>
    <w:p>
      <w:pPr>
        <w:pStyle w:val="4"/>
        <w:spacing w:before="68" w:line="324" w:lineRule="exact"/>
        <w:ind w:left="1869"/>
        <w:rPr>
          <w:sz w:val="21"/>
          <w:szCs w:val="21"/>
        </w:rPr>
      </w:pPr>
      <w:r>
        <w:rPr>
          <w:color w:val="FFFFFF"/>
          <w:spacing w:val="18"/>
          <w:position w:val="8"/>
          <w:sz w:val="21"/>
          <w:szCs w:val="21"/>
        </w:rPr>
        <w:t>沂</w:t>
      </w:r>
      <w:r>
        <w:rPr>
          <w:color w:val="FFFFFF"/>
          <w:spacing w:val="-53"/>
          <w:position w:val="8"/>
          <w:sz w:val="21"/>
          <w:szCs w:val="21"/>
        </w:rPr>
        <w:t xml:space="preserve"> </w:t>
      </w:r>
      <w:r>
        <w:rPr>
          <w:spacing w:val="18"/>
          <w:position w:val="8"/>
          <w:sz w:val="21"/>
          <w:szCs w:val="21"/>
        </w:rPr>
        <w:t>源县西里卫生</w:t>
      </w:r>
      <w:r>
        <w:rPr>
          <w:color w:val="FFFFFF"/>
          <w:spacing w:val="18"/>
          <w:position w:val="8"/>
          <w:sz w:val="21"/>
          <w:szCs w:val="21"/>
        </w:rPr>
        <w:t>院</w:t>
      </w:r>
    </w:p>
    <w:p>
      <w:pPr>
        <w:spacing w:before="1" w:line="219" w:lineRule="auto"/>
        <w:ind w:left="24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2024年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  <w:szCs w:val="21"/>
        </w:rPr>
      </w:pPr>
    </w:p>
    <w:p>
      <w:pPr>
        <w:spacing w:line="263" w:lineRule="auto"/>
        <w:rPr>
          <w:rFonts w:ascii="Arial"/>
          <w:sz w:val="21"/>
          <w:szCs w:val="21"/>
        </w:rPr>
      </w:pPr>
    </w:p>
    <w:p>
      <w:pPr>
        <w:spacing w:line="263" w:lineRule="auto"/>
        <w:rPr>
          <w:rFonts w:ascii="Arial"/>
          <w:sz w:val="21"/>
          <w:szCs w:val="21"/>
        </w:rPr>
      </w:pPr>
    </w:p>
    <w:p>
      <w:pPr>
        <w:spacing w:line="285" w:lineRule="exact"/>
        <w:ind w:firstLine="20"/>
        <w:rPr>
          <w:sz w:val="21"/>
          <w:szCs w:val="21"/>
        </w:rPr>
      </w:pPr>
      <w:r>
        <w:rPr>
          <w:position w:val="-5"/>
          <w:sz w:val="21"/>
          <w:szCs w:val="21"/>
        </w:rPr>
        <w:drawing>
          <wp:inline distT="0" distB="0" distL="0" distR="0">
            <wp:extent cx="240665" cy="18097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243" cy="18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exact"/>
        <w:rPr>
          <w:sz w:val="21"/>
          <w:szCs w:val="21"/>
        </w:rPr>
        <w:sectPr>
          <w:pgSz w:w="16840" w:h="11900"/>
          <w:pgMar w:top="49" w:right="0" w:bottom="109" w:left="0" w:header="0" w:footer="0" w:gutter="0"/>
          <w:cols w:equalWidth="0" w:num="4">
            <w:col w:w="5651" w:space="100"/>
            <w:col w:w="4781" w:space="100"/>
            <w:col w:w="5390" w:space="100"/>
            <w:col w:w="720"/>
          </w:cols>
        </w:sectPr>
      </w:pPr>
    </w:p>
    <w:p>
      <w:pPr>
        <w:ind w:left="949"/>
        <w:rPr>
          <w:rFonts w:ascii="宋体" w:hAnsi="宋体" w:eastAsia="宋体" w:cs="宋体"/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-546100</wp:posOffset>
                </wp:positionH>
                <wp:positionV relativeFrom="page">
                  <wp:posOffset>6186805</wp:posOffset>
                </wp:positionV>
                <wp:extent cx="1708785" cy="536575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546347" y="6186908"/>
                          <a:ext cx="1708785" cy="5365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67" w:line="221" w:lineRule="auto"/>
                              <w:ind w:left="20"/>
                            </w:pPr>
                            <w:r>
                              <w:drawing>
                                <wp:inline distT="0" distB="0" distL="0" distR="0">
                                  <wp:extent cx="437515" cy="450215"/>
                                  <wp:effectExtent l="0" t="0" r="0" b="0"/>
                                  <wp:docPr id="50" name="IM 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 50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25" cy="450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-105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-43pt;margin-top:487.15pt;height:42.25pt;width:134.55pt;mso-position-horizontal-relative:page;mso-position-vertical-relative:page;rotation:5898240f;z-index:251668480;mso-width-relative:page;mso-height-relative:page;" filled="f" stroked="f" coordsize="21600,21600" o:allowincell="f" o:gfxdata="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Vf4l3YAAAADAEAAA8AAAAAAAAAAQAgAAAAIgAAAGRycy9kb3ducmV2&#10;LnhtbFBLAQIUABQAAAAIAIdO4kBrw8L/NQIAAG0EAAAOAAAAAAAAAAEAIAAAACc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7" w:line="221" w:lineRule="auto"/>
                        <w:ind w:left="20"/>
                      </w:pPr>
                      <w:r>
                        <w:drawing>
                          <wp:inline distT="0" distB="0" distL="0" distR="0">
                            <wp:extent cx="437515" cy="450215"/>
                            <wp:effectExtent l="0" t="0" r="0" b="0"/>
                            <wp:docPr id="50" name="IM 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 50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25" cy="450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pacing w:val="-105"/>
                        </w:rPr>
                        <w:t xml:space="preserve"> </w:t>
                      </w:r>
                      <w:r>
                        <w:rPr>
                          <w:spacing w:val="2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position w:val="-20"/>
          <w:sz w:val="21"/>
          <w:szCs w:val="21"/>
        </w:rPr>
        <w:drawing>
          <wp:inline distT="0" distB="0" distL="0" distR="0">
            <wp:extent cx="311150" cy="30480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177" cy="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4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-24"/>
          <w:w w:val="93"/>
          <w:sz w:val="21"/>
          <w:szCs w:val="21"/>
        </w:rPr>
        <w:t>国家基本公共卫生服务项Ⅱ</w:t>
      </w:r>
    </w:p>
    <w:p>
      <w:pPr>
        <w:pStyle w:val="4"/>
        <w:spacing w:before="47" w:line="221" w:lineRule="auto"/>
        <w:ind w:left="1770"/>
        <w:rPr>
          <w:sz w:val="22"/>
          <w:szCs w:val="22"/>
        </w:rPr>
      </w:pPr>
      <w:r>
        <w:rPr>
          <w:spacing w:val="4"/>
          <w:sz w:val="22"/>
          <w:szCs w:val="22"/>
        </w:rPr>
        <w:t>(一)自测血糖正确方法(毛细血管血</w:t>
      </w:r>
    </w:p>
    <w:p>
      <w:pPr>
        <w:pStyle w:val="4"/>
        <w:spacing w:before="236" w:line="223" w:lineRule="auto"/>
        <w:ind w:left="1300"/>
        <w:rPr>
          <w:sz w:val="21"/>
          <w:szCs w:val="21"/>
        </w:rPr>
      </w:pPr>
      <w:r>
        <w:rPr>
          <w:spacing w:val="23"/>
          <w:sz w:val="21"/>
          <w:szCs w:val="21"/>
        </w:rPr>
        <w:t>糖检测)</w:t>
      </w:r>
    </w:p>
    <w:p>
      <w:pPr>
        <w:pStyle w:val="4"/>
        <w:spacing w:before="224" w:line="422" w:lineRule="auto"/>
        <w:ind w:left="1300" w:right="1202" w:firstLine="470"/>
        <w:jc w:val="both"/>
        <w:rPr>
          <w:sz w:val="21"/>
          <w:szCs w:val="21"/>
        </w:rPr>
      </w:pPr>
      <w:r>
        <w:rPr>
          <w:spacing w:val="7"/>
          <w:sz w:val="21"/>
          <w:szCs w:val="21"/>
        </w:rPr>
        <w:t>1.测试前的准备：(1)检查试纸条和质</w:t>
      </w:r>
      <w:r>
        <w:rPr>
          <w:spacing w:val="3"/>
          <w:sz w:val="21"/>
          <w:szCs w:val="21"/>
        </w:rPr>
        <w:t xml:space="preserve"> </w:t>
      </w:r>
      <w:r>
        <w:rPr>
          <w:spacing w:val="9"/>
          <w:sz w:val="21"/>
          <w:szCs w:val="21"/>
        </w:rPr>
        <w:t>控品贮存是否恰当。(2)检查试纸条的有效</w:t>
      </w:r>
      <w:r>
        <w:rPr>
          <w:spacing w:val="1"/>
          <w:sz w:val="21"/>
          <w:szCs w:val="21"/>
        </w:rPr>
        <w:t xml:space="preserve"> </w:t>
      </w:r>
      <w:r>
        <w:rPr>
          <w:spacing w:val="20"/>
          <w:sz w:val="21"/>
          <w:szCs w:val="21"/>
        </w:rPr>
        <w:t>期及调码(如需要)是否符合。(3)清洁血</w:t>
      </w:r>
    </w:p>
    <w:p>
      <w:pPr>
        <w:pStyle w:val="4"/>
        <w:spacing w:line="220" w:lineRule="auto"/>
        <w:ind w:left="1300"/>
        <w:rPr>
          <w:sz w:val="21"/>
          <w:szCs w:val="21"/>
        </w:rPr>
      </w:pPr>
      <w:r>
        <w:rPr>
          <w:spacing w:val="-1"/>
          <w:sz w:val="21"/>
          <w:szCs w:val="21"/>
        </w:rPr>
        <w:t>糖仪并妥善保管。(4)检查质控品有效期。</w:t>
      </w:r>
    </w:p>
    <w:p>
      <w:pPr>
        <w:pStyle w:val="4"/>
        <w:spacing w:before="206" w:line="417" w:lineRule="auto"/>
        <w:ind w:left="1300" w:right="1122" w:firstLine="470"/>
        <w:jc w:val="both"/>
        <w:rPr>
          <w:sz w:val="21"/>
          <w:szCs w:val="21"/>
        </w:rPr>
      </w:pPr>
      <w:r>
        <w:rPr>
          <w:spacing w:val="21"/>
          <w:sz w:val="21"/>
          <w:szCs w:val="21"/>
        </w:rPr>
        <w:t>2</w:t>
      </w:r>
      <w:r>
        <w:rPr>
          <w:spacing w:val="-63"/>
          <w:sz w:val="21"/>
          <w:szCs w:val="21"/>
        </w:rPr>
        <w:t xml:space="preserve"> </w:t>
      </w:r>
      <w:r>
        <w:rPr>
          <w:spacing w:val="21"/>
          <w:sz w:val="21"/>
          <w:szCs w:val="21"/>
        </w:rPr>
        <w:t xml:space="preserve">.毛细血管血糖检测：(1)用75%乙 </w:t>
      </w:r>
      <w:r>
        <w:rPr>
          <w:sz w:val="21"/>
          <w:szCs w:val="21"/>
        </w:rPr>
        <w:t>醇擦拭采血部位，待干后进行皮肤穿刺。(2)</w:t>
      </w:r>
      <w:r>
        <w:rPr>
          <w:spacing w:val="14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采血部位通常采用指尖、足跟两侧等末梢毛</w:t>
      </w:r>
      <w:r>
        <w:rPr>
          <w:spacing w:val="2"/>
          <w:sz w:val="21"/>
          <w:szCs w:val="21"/>
        </w:rPr>
        <w:t xml:space="preserve">  </w:t>
      </w:r>
      <w:r>
        <w:rPr>
          <w:spacing w:val="8"/>
          <w:sz w:val="21"/>
          <w:szCs w:val="21"/>
        </w:rPr>
        <w:t>细血管全血，水肿或感染的部位不宜采用。</w:t>
      </w:r>
      <w:r>
        <w:rPr>
          <w:spacing w:val="1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在紧急时可在耳垂处采血。(3)皮肤穿刺后，</w:t>
      </w:r>
      <w:r>
        <w:rPr>
          <w:spacing w:val="5"/>
          <w:sz w:val="21"/>
          <w:szCs w:val="21"/>
        </w:rPr>
        <w:t xml:space="preserve"> </w:t>
      </w:r>
      <w:r>
        <w:rPr>
          <w:spacing w:val="-4"/>
          <w:sz w:val="22"/>
          <w:szCs w:val="22"/>
        </w:rPr>
        <w:t>弃去第一滴血液，将第二滴血液置于试纸</w:t>
      </w:r>
      <w:r>
        <w:rPr>
          <w:sz w:val="22"/>
          <w:szCs w:val="22"/>
        </w:rPr>
        <w:t xml:space="preserve">  </w:t>
      </w:r>
      <w:r>
        <w:rPr>
          <w:spacing w:val="9"/>
          <w:sz w:val="21"/>
          <w:szCs w:val="21"/>
        </w:rPr>
        <w:t>上指定区域。(4)严格按照仪器制造商提供</w:t>
      </w:r>
      <w:r>
        <w:rPr>
          <w:spacing w:val="3"/>
          <w:sz w:val="21"/>
          <w:szCs w:val="21"/>
        </w:rPr>
        <w:t xml:space="preserve">  </w:t>
      </w:r>
      <w:r>
        <w:rPr>
          <w:spacing w:val="19"/>
          <w:sz w:val="21"/>
          <w:szCs w:val="21"/>
        </w:rPr>
        <w:t>的操作说明书要求和操作规程进行检测。</w:t>
      </w:r>
      <w:r>
        <w:rPr>
          <w:spacing w:val="1"/>
          <w:sz w:val="21"/>
          <w:szCs w:val="21"/>
        </w:rPr>
        <w:t xml:space="preserve"> </w:t>
      </w:r>
      <w:r>
        <w:rPr>
          <w:spacing w:val="10"/>
          <w:sz w:val="21"/>
          <w:szCs w:val="21"/>
        </w:rPr>
        <w:t xml:space="preserve">(5)测定结果的记录包括被测试者姓名、测 </w:t>
      </w:r>
      <w:r>
        <w:rPr>
          <w:spacing w:val="-2"/>
          <w:sz w:val="21"/>
          <w:szCs w:val="21"/>
        </w:rPr>
        <w:t>定日期、时间、结果、单位、检测者签名等。</w:t>
      </w:r>
      <w:r>
        <w:rPr>
          <w:spacing w:val="6"/>
          <w:sz w:val="21"/>
          <w:szCs w:val="21"/>
        </w:rPr>
        <w:t xml:space="preserve"> </w:t>
      </w:r>
      <w:r>
        <w:rPr>
          <w:spacing w:val="10"/>
          <w:sz w:val="21"/>
          <w:szCs w:val="21"/>
        </w:rPr>
        <w:t>(6)使用后的针头应置专用医疗废物锐器盒</w:t>
      </w:r>
    </w:p>
    <w:p>
      <w:pPr>
        <w:pStyle w:val="4"/>
        <w:spacing w:before="1" w:line="212" w:lineRule="auto"/>
        <w:ind w:left="1300"/>
        <w:rPr>
          <w:sz w:val="21"/>
          <w:szCs w:val="21"/>
        </w:rPr>
      </w:pPr>
      <w:r>
        <w:rPr>
          <w:spacing w:val="-10"/>
          <w:sz w:val="21"/>
          <w:szCs w:val="21"/>
        </w:rPr>
        <w:t>内，按医疗废物处理。</w:t>
      </w:r>
    </w:p>
    <w:p>
      <w:pPr>
        <w:pStyle w:val="4"/>
        <w:spacing w:before="264" w:line="222" w:lineRule="auto"/>
        <w:ind w:left="1773"/>
        <w:rPr>
          <w:sz w:val="21"/>
          <w:szCs w:val="21"/>
        </w:rPr>
      </w:pPr>
      <w:r>
        <w:rPr>
          <w:b/>
          <w:bCs/>
          <w:spacing w:val="12"/>
          <w:sz w:val="21"/>
          <w:szCs w:val="21"/>
        </w:rPr>
        <w:t>(二)监测时间点及频次安排原则</w:t>
      </w:r>
    </w:p>
    <w:p>
      <w:pPr>
        <w:pStyle w:val="4"/>
        <w:spacing w:before="211" w:line="397" w:lineRule="auto"/>
        <w:ind w:left="1300" w:right="1201" w:firstLine="470"/>
        <w:jc w:val="both"/>
        <w:rPr>
          <w:rFonts w:ascii="宋体" w:hAnsi="宋体" w:eastAsia="宋体" w:cs="宋体"/>
          <w:sz w:val="22"/>
          <w:szCs w:val="22"/>
        </w:rPr>
      </w:pPr>
      <w:r>
        <w:rPr>
          <w:spacing w:val="3"/>
          <w:sz w:val="22"/>
          <w:szCs w:val="22"/>
        </w:rPr>
        <w:t>监测时间点：主要包括起床(空腹血</w:t>
      </w:r>
      <w:r>
        <w:rPr>
          <w:spacing w:val="4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3"/>
          <w:sz w:val="22"/>
          <w:szCs w:val="22"/>
        </w:rPr>
        <w:t>糖)、三餐餐前、餐后2小时、睡前(22:</w:t>
      </w:r>
      <w:r>
        <w:rPr>
          <w:rFonts w:ascii="宋体" w:hAnsi="宋体" w:eastAsia="宋体" w:cs="宋体"/>
          <w:spacing w:val="-4"/>
          <w:sz w:val="22"/>
          <w:szCs w:val="22"/>
        </w:rPr>
        <w:t>00</w:t>
      </w:r>
    </w:p>
    <w:p>
      <w:pPr>
        <w:pStyle w:val="4"/>
        <w:spacing w:before="1" w:line="220" w:lineRule="auto"/>
        <w:ind w:left="1300"/>
        <w:rPr>
          <w:sz w:val="21"/>
          <w:szCs w:val="21"/>
        </w:rPr>
      </w:pPr>
      <w:r>
        <w:rPr>
          <w:spacing w:val="8"/>
          <w:sz w:val="21"/>
          <w:szCs w:val="21"/>
        </w:rPr>
        <w:t>前)、夜间(一般为凌晨2;00—3:00)。</w:t>
      </w:r>
      <w:r>
        <w:rPr>
          <w:spacing w:val="7"/>
          <w:sz w:val="21"/>
          <w:szCs w:val="21"/>
        </w:rPr>
        <w:t>监测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9" w:lineRule="auto"/>
        <w:rPr>
          <w:rFonts w:ascii="Arial"/>
          <w:sz w:val="21"/>
          <w:szCs w:val="21"/>
        </w:rPr>
      </w:pPr>
    </w:p>
    <w:p>
      <w:pPr>
        <w:pStyle w:val="4"/>
        <w:spacing w:before="75" w:line="449" w:lineRule="exact"/>
        <w:rPr>
          <w:sz w:val="22"/>
          <w:szCs w:val="22"/>
        </w:rPr>
      </w:pPr>
      <w:r>
        <w:rPr>
          <w:spacing w:val="-1"/>
          <w:position w:val="16"/>
          <w:sz w:val="22"/>
          <w:szCs w:val="22"/>
        </w:rPr>
        <w:t>频次建议由医生根据患者病情确定。如无</w:t>
      </w:r>
    </w:p>
    <w:p>
      <w:pPr>
        <w:pStyle w:val="4"/>
        <w:spacing w:before="1" w:line="212" w:lineRule="auto"/>
        <w:rPr>
          <w:sz w:val="22"/>
          <w:szCs w:val="22"/>
        </w:rPr>
      </w:pPr>
      <w:r>
        <w:rPr>
          <w:spacing w:val="-9"/>
          <w:sz w:val="22"/>
          <w:szCs w:val="22"/>
        </w:rPr>
        <w:t>医生建议，</w:t>
      </w:r>
      <w:r>
        <w:rPr>
          <w:spacing w:val="27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一般情况下患者可以把握以下</w:t>
      </w:r>
    </w:p>
    <w:p>
      <w:pPr>
        <w:pStyle w:val="4"/>
        <w:spacing w:before="224" w:line="222" w:lineRule="auto"/>
        <w:rPr>
          <w:sz w:val="21"/>
          <w:szCs w:val="21"/>
        </w:rPr>
      </w:pPr>
      <w:r>
        <w:rPr>
          <w:spacing w:val="-6"/>
          <w:sz w:val="21"/>
          <w:szCs w:val="21"/>
        </w:rPr>
        <w:t>原则：</w:t>
      </w:r>
    </w:p>
    <w:p>
      <w:pPr>
        <w:pStyle w:val="4"/>
        <w:spacing w:before="178" w:line="450" w:lineRule="exact"/>
        <w:ind w:left="479"/>
        <w:rPr>
          <w:sz w:val="21"/>
          <w:szCs w:val="21"/>
        </w:rPr>
      </w:pPr>
      <w:r>
        <w:rPr>
          <w:spacing w:val="3"/>
          <w:position w:val="18"/>
          <w:sz w:val="21"/>
          <w:szCs w:val="21"/>
        </w:rPr>
        <w:t>1.血糖控制不佳或病情较重的，应每天</w:t>
      </w:r>
    </w:p>
    <w:p>
      <w:pPr>
        <w:pStyle w:val="4"/>
        <w:spacing w:before="1" w:line="212" w:lineRule="auto"/>
        <w:rPr>
          <w:sz w:val="21"/>
          <w:szCs w:val="21"/>
        </w:rPr>
      </w:pPr>
      <w:r>
        <w:rPr>
          <w:spacing w:val="11"/>
          <w:sz w:val="21"/>
          <w:szCs w:val="21"/>
        </w:rPr>
        <w:t>监测4-7次，必要时增加次数。2.血糖控制</w:t>
      </w:r>
    </w:p>
    <w:p>
      <w:pPr>
        <w:pStyle w:val="4"/>
        <w:spacing w:before="227" w:line="213" w:lineRule="auto"/>
        <w:rPr>
          <w:sz w:val="21"/>
          <w:szCs w:val="21"/>
        </w:rPr>
      </w:pPr>
      <w:r>
        <w:rPr>
          <w:spacing w:val="11"/>
          <w:sz w:val="21"/>
          <w:szCs w:val="21"/>
        </w:rPr>
        <w:t>达标且稳定的，可以每周监测1-2天，每天</w:t>
      </w:r>
    </w:p>
    <w:p>
      <w:pPr>
        <w:pStyle w:val="4"/>
        <w:spacing w:before="207" w:line="213" w:lineRule="auto"/>
        <w:rPr>
          <w:sz w:val="21"/>
          <w:szCs w:val="21"/>
        </w:rPr>
      </w:pPr>
      <w:r>
        <w:rPr>
          <w:spacing w:val="10"/>
          <w:sz w:val="21"/>
          <w:szCs w:val="21"/>
        </w:rPr>
        <w:t>4-7  次；3.使用胰岛素治疗初始阶段应每</w:t>
      </w:r>
    </w:p>
    <w:p>
      <w:pPr>
        <w:pStyle w:val="4"/>
        <w:spacing w:before="218" w:line="213" w:lineRule="auto"/>
        <w:rPr>
          <w:sz w:val="21"/>
          <w:szCs w:val="21"/>
        </w:rPr>
      </w:pPr>
      <w:r>
        <w:rPr>
          <w:spacing w:val="21"/>
          <w:sz w:val="21"/>
          <w:szCs w:val="21"/>
        </w:rPr>
        <w:t>天监测5-8次，达到目标后可每天监测2-</w:t>
      </w:r>
    </w:p>
    <w:p>
      <w:pPr>
        <w:pStyle w:val="4"/>
        <w:spacing w:before="207" w:line="213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4 次；4.使用胰岛素治疗达到目标但空腹</w:t>
      </w:r>
    </w:p>
    <w:p>
      <w:pPr>
        <w:pStyle w:val="4"/>
        <w:spacing w:before="195" w:line="213" w:lineRule="auto"/>
        <w:rPr>
          <w:sz w:val="22"/>
          <w:szCs w:val="22"/>
        </w:rPr>
      </w:pPr>
      <w:r>
        <w:rPr>
          <w:spacing w:val="-13"/>
          <w:sz w:val="22"/>
          <w:szCs w:val="22"/>
        </w:rPr>
        <w:t>血糖仍高或疑有夜间低血糖的，应监测夜间</w:t>
      </w:r>
    </w:p>
    <w:p>
      <w:pPr>
        <w:pStyle w:val="4"/>
        <w:spacing w:before="207" w:line="223" w:lineRule="auto"/>
        <w:rPr>
          <w:sz w:val="22"/>
          <w:szCs w:val="22"/>
        </w:rPr>
      </w:pPr>
      <w:r>
        <w:rPr>
          <w:spacing w:val="-9"/>
          <w:sz w:val="22"/>
          <w:szCs w:val="22"/>
        </w:rPr>
        <w:t>血糖。</w:t>
      </w:r>
    </w:p>
    <w:p>
      <w:pPr>
        <w:pStyle w:val="4"/>
        <w:spacing w:before="177" w:line="222" w:lineRule="auto"/>
        <w:ind w:left="482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(</w:t>
      </w:r>
      <w:r>
        <w:rPr>
          <w:spacing w:val="-4"/>
          <w:sz w:val="21"/>
          <w:szCs w:val="21"/>
        </w:rPr>
        <w:t xml:space="preserve"> </w:t>
      </w:r>
      <w:r>
        <w:rPr>
          <w:b/>
          <w:bCs/>
          <w:spacing w:val="-4"/>
          <w:sz w:val="21"/>
          <w:szCs w:val="21"/>
        </w:rPr>
        <w:t>三</w:t>
      </w:r>
      <w:r>
        <w:rPr>
          <w:spacing w:val="-14"/>
          <w:sz w:val="21"/>
          <w:szCs w:val="21"/>
        </w:rPr>
        <w:t xml:space="preserve"> </w:t>
      </w:r>
      <w:r>
        <w:rPr>
          <w:b/>
          <w:bCs/>
          <w:spacing w:val="-4"/>
          <w:sz w:val="21"/>
          <w:szCs w:val="21"/>
        </w:rPr>
        <w:t>)</w:t>
      </w:r>
      <w:r>
        <w:rPr>
          <w:rFonts w:ascii="宋体" w:hAnsi="宋体" w:eastAsia="宋体" w:cs="宋体"/>
          <w:b/>
          <w:bCs/>
          <w:spacing w:val="-4"/>
          <w:sz w:val="21"/>
          <w:szCs w:val="21"/>
        </w:rPr>
        <w:t>I</w:t>
      </w:r>
      <w:r>
        <w:rPr>
          <w:rFonts w:ascii="宋体" w:hAnsi="宋体" w:eastAsia="宋体" w:cs="宋体"/>
          <w:spacing w:val="-4"/>
          <w:sz w:val="21"/>
          <w:szCs w:val="21"/>
        </w:rPr>
        <w:t xml:space="preserve"> </w:t>
      </w:r>
      <w:r>
        <w:rPr>
          <w:b/>
          <w:bCs/>
          <w:spacing w:val="-4"/>
          <w:sz w:val="21"/>
          <w:szCs w:val="21"/>
        </w:rPr>
        <w:t>型糖尿病综合治疗策略</w:t>
      </w:r>
    </w:p>
    <w:p>
      <w:pPr>
        <w:pStyle w:val="4"/>
        <w:spacing w:before="201" w:line="440" w:lineRule="exact"/>
        <w:ind w:left="479"/>
        <w:rPr>
          <w:sz w:val="21"/>
          <w:szCs w:val="21"/>
        </w:rPr>
      </w:pPr>
      <w:r>
        <w:rPr>
          <w:spacing w:val="3"/>
          <w:position w:val="17"/>
          <w:sz w:val="21"/>
          <w:szCs w:val="21"/>
        </w:rPr>
        <w:t>控制和治疗糖尿病，自我管理是最有效</w:t>
      </w:r>
    </w:p>
    <w:p>
      <w:pPr>
        <w:pStyle w:val="4"/>
        <w:spacing w:before="1" w:line="212" w:lineRule="auto"/>
        <w:rPr>
          <w:sz w:val="21"/>
          <w:szCs w:val="21"/>
        </w:rPr>
      </w:pPr>
      <w:r>
        <w:rPr>
          <w:spacing w:val="-15"/>
          <w:sz w:val="21"/>
          <w:szCs w:val="21"/>
        </w:rPr>
        <w:t>的办法，饮食、运动、药物治疗、监测、教育是</w:t>
      </w:r>
    </w:p>
    <w:p>
      <w:pPr>
        <w:pStyle w:val="4"/>
        <w:spacing w:before="236" w:line="221" w:lineRule="auto"/>
        <w:rPr>
          <w:sz w:val="21"/>
          <w:szCs w:val="21"/>
        </w:rPr>
      </w:pPr>
      <w:r>
        <w:rPr>
          <w:spacing w:val="-2"/>
          <w:sz w:val="21"/>
          <w:szCs w:val="21"/>
        </w:rPr>
        <w:t>自我管理的“五架马车”。</w:t>
      </w:r>
    </w:p>
    <w:p>
      <w:pPr>
        <w:pStyle w:val="4"/>
        <w:spacing w:before="186" w:line="221" w:lineRule="auto"/>
        <w:ind w:left="483"/>
        <w:rPr>
          <w:sz w:val="22"/>
          <w:szCs w:val="22"/>
        </w:rPr>
      </w:pPr>
      <w:r>
        <w:rPr>
          <w:b/>
          <w:bCs/>
          <w:spacing w:val="1"/>
          <w:sz w:val="22"/>
          <w:szCs w:val="22"/>
        </w:rPr>
        <w:t>(四)抗阻运动</w:t>
      </w:r>
    </w:p>
    <w:p>
      <w:pPr>
        <w:pStyle w:val="4"/>
        <w:spacing w:before="178" w:line="449" w:lineRule="exact"/>
        <w:ind w:left="479"/>
        <w:rPr>
          <w:sz w:val="22"/>
          <w:szCs w:val="22"/>
        </w:rPr>
      </w:pPr>
      <w:r>
        <w:rPr>
          <w:spacing w:val="-6"/>
          <w:position w:val="16"/>
          <w:sz w:val="22"/>
          <w:szCs w:val="22"/>
        </w:rPr>
        <w:t>1.</w:t>
      </w:r>
      <w:r>
        <w:rPr>
          <w:spacing w:val="-61"/>
          <w:position w:val="16"/>
          <w:sz w:val="22"/>
          <w:szCs w:val="22"/>
        </w:rPr>
        <w:t xml:space="preserve"> </w:t>
      </w:r>
      <w:r>
        <w:rPr>
          <w:spacing w:val="-6"/>
          <w:position w:val="16"/>
          <w:sz w:val="22"/>
          <w:szCs w:val="22"/>
        </w:rPr>
        <w:t>抗阻运动方式：常见的运动方式包</w:t>
      </w:r>
    </w:p>
    <w:p>
      <w:pPr>
        <w:pStyle w:val="4"/>
        <w:spacing w:before="1" w:line="220" w:lineRule="auto"/>
        <w:rPr>
          <w:sz w:val="22"/>
          <w:szCs w:val="22"/>
        </w:rPr>
      </w:pPr>
      <w:r>
        <w:rPr>
          <w:spacing w:val="-23"/>
          <w:sz w:val="22"/>
          <w:szCs w:val="22"/>
        </w:rPr>
        <w:t>括推、拉、拽、举、压的动作2.运动强度：低</w:t>
      </w:r>
    </w:p>
    <w:p>
      <w:pPr>
        <w:pStyle w:val="4"/>
        <w:spacing w:before="186" w:line="221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中强度。3.持续时间：初期每个肌群运动1</w:t>
      </w:r>
    </w:p>
    <w:p>
      <w:pPr>
        <w:pStyle w:val="4"/>
        <w:spacing w:before="175" w:line="213" w:lineRule="auto"/>
        <w:rPr>
          <w:sz w:val="22"/>
          <w:szCs w:val="22"/>
        </w:rPr>
      </w:pPr>
      <w:r>
        <w:rPr>
          <w:spacing w:val="4"/>
          <w:sz w:val="22"/>
          <w:szCs w:val="22"/>
        </w:rPr>
        <w:t>组，逐步提高到2-4组，每组动作可重复</w:t>
      </w:r>
    </w:p>
    <w:p>
      <w:pPr>
        <w:pStyle w:val="4"/>
        <w:spacing w:before="207" w:line="222" w:lineRule="auto"/>
        <w:rPr>
          <w:sz w:val="22"/>
          <w:szCs w:val="22"/>
        </w:rPr>
      </w:pPr>
      <w:r>
        <w:rPr>
          <w:spacing w:val="8"/>
          <w:sz w:val="22"/>
          <w:szCs w:val="22"/>
        </w:rPr>
        <w:t>8-</w:t>
      </w:r>
      <w:r>
        <w:rPr>
          <w:spacing w:val="-69"/>
          <w:sz w:val="22"/>
          <w:szCs w:val="22"/>
        </w:rPr>
        <w:t xml:space="preserve"> </w:t>
      </w:r>
      <w:r>
        <w:rPr>
          <w:spacing w:val="8"/>
          <w:sz w:val="22"/>
          <w:szCs w:val="22"/>
        </w:rPr>
        <w:t>12次。</w:t>
      </w:r>
    </w:p>
    <w:p>
      <w:pPr>
        <w:pStyle w:val="4"/>
        <w:spacing w:before="181" w:line="489" w:lineRule="exact"/>
        <w:ind w:left="479"/>
        <w:rPr>
          <w:sz w:val="21"/>
          <w:szCs w:val="21"/>
        </w:rPr>
      </w:pPr>
      <w:r>
        <w:rPr>
          <w:spacing w:val="14"/>
          <w:position w:val="21"/>
          <w:sz w:val="21"/>
          <w:szCs w:val="21"/>
        </w:rPr>
        <w:t>4.</w:t>
      </w:r>
      <w:r>
        <w:rPr>
          <w:spacing w:val="-50"/>
          <w:position w:val="21"/>
          <w:sz w:val="21"/>
          <w:szCs w:val="21"/>
        </w:rPr>
        <w:t xml:space="preserve"> </w:t>
      </w:r>
      <w:r>
        <w:rPr>
          <w:spacing w:val="14"/>
          <w:position w:val="21"/>
          <w:sz w:val="21"/>
          <w:szCs w:val="21"/>
        </w:rPr>
        <w:t>频率：每周进行2-</w:t>
      </w:r>
      <w:r>
        <w:rPr>
          <w:spacing w:val="-62"/>
          <w:position w:val="21"/>
          <w:sz w:val="21"/>
          <w:szCs w:val="21"/>
        </w:rPr>
        <w:t xml:space="preserve"> </w:t>
      </w:r>
      <w:r>
        <w:rPr>
          <w:spacing w:val="14"/>
          <w:position w:val="21"/>
          <w:sz w:val="21"/>
          <w:szCs w:val="21"/>
        </w:rPr>
        <w:t>3 次抗阻练习，</w:t>
      </w:r>
    </w:p>
    <w:p>
      <w:pPr>
        <w:pStyle w:val="4"/>
        <w:spacing w:before="1" w:line="220" w:lineRule="auto"/>
        <w:rPr>
          <w:sz w:val="21"/>
          <w:szCs w:val="21"/>
        </w:rPr>
      </w:pPr>
      <w:r>
        <w:rPr>
          <w:spacing w:val="15"/>
          <w:sz w:val="21"/>
          <w:szCs w:val="21"/>
        </w:rPr>
        <w:t>间隔48小时以上。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5" w:lineRule="auto"/>
        <w:rPr>
          <w:rFonts w:ascii="Arial"/>
          <w:sz w:val="21"/>
          <w:szCs w:val="21"/>
        </w:rPr>
      </w:pPr>
    </w:p>
    <w:p>
      <w:pPr>
        <w:pStyle w:val="4"/>
        <w:spacing w:before="75" w:line="221" w:lineRule="auto"/>
        <w:ind w:left="463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(五)低血糖预防</w:t>
      </w:r>
    </w:p>
    <w:p>
      <w:pPr>
        <w:pStyle w:val="4"/>
        <w:spacing w:before="186" w:line="396" w:lineRule="auto"/>
        <w:ind w:firstLine="460"/>
        <w:rPr>
          <w:sz w:val="21"/>
          <w:szCs w:val="21"/>
        </w:rPr>
      </w:pPr>
      <w:r>
        <w:rPr>
          <w:spacing w:val="5"/>
          <w:sz w:val="21"/>
          <w:szCs w:val="21"/>
        </w:rPr>
        <w:t>1.尽量选择不增加低血糖风险的药物。</w:t>
      </w:r>
      <w:r>
        <w:rPr>
          <w:spacing w:val="13"/>
          <w:sz w:val="21"/>
          <w:szCs w:val="21"/>
        </w:rPr>
        <w:t xml:space="preserve"> </w:t>
      </w:r>
      <w:r>
        <w:rPr>
          <w:spacing w:val="6"/>
          <w:sz w:val="21"/>
          <w:szCs w:val="21"/>
        </w:rPr>
        <w:t>2.应避免空腹饮酒并严格监测血糖。3.运动</w:t>
      </w:r>
      <w:r>
        <w:rPr>
          <w:spacing w:val="5"/>
          <w:sz w:val="21"/>
          <w:szCs w:val="21"/>
        </w:rPr>
        <w:t xml:space="preserve"> </w:t>
      </w:r>
      <w:r>
        <w:rPr>
          <w:spacing w:val="9"/>
          <w:sz w:val="21"/>
          <w:szCs w:val="21"/>
        </w:rPr>
        <w:t>前后要加强血糖监测，以免发生低血糖。4.</w:t>
      </w:r>
      <w:r>
        <w:rPr>
          <w:spacing w:val="8"/>
          <w:sz w:val="21"/>
          <w:szCs w:val="21"/>
        </w:rPr>
        <w:t xml:space="preserve"> </w:t>
      </w:r>
      <w:r>
        <w:rPr>
          <w:spacing w:val="18"/>
          <w:sz w:val="21"/>
          <w:szCs w:val="21"/>
        </w:rPr>
        <w:t>患有慢性肾脏病或动脉粥样硬化性心血管</w:t>
      </w:r>
      <w:r>
        <w:rPr>
          <w:spacing w:val="13"/>
          <w:sz w:val="21"/>
          <w:szCs w:val="21"/>
        </w:rPr>
        <w:t xml:space="preserve"> </w:t>
      </w:r>
      <w:r>
        <w:rPr>
          <w:spacing w:val="6"/>
          <w:sz w:val="21"/>
          <w:szCs w:val="21"/>
        </w:rPr>
        <w:t>疾病的糖尿病患者易出现低血糖。5.在调整</w:t>
      </w:r>
      <w:r>
        <w:rPr>
          <w:spacing w:val="8"/>
          <w:sz w:val="21"/>
          <w:szCs w:val="21"/>
        </w:rPr>
        <w:t xml:space="preserve"> </w:t>
      </w:r>
      <w:r>
        <w:rPr>
          <w:spacing w:val="6"/>
          <w:sz w:val="21"/>
          <w:szCs w:val="21"/>
        </w:rPr>
        <w:t>降糖治疗方案时，应加强自我血糖监测及低</w:t>
      </w:r>
    </w:p>
    <w:p>
      <w:pPr>
        <w:pStyle w:val="4"/>
        <w:spacing w:line="222" w:lineRule="auto"/>
        <w:rPr>
          <w:sz w:val="21"/>
          <w:szCs w:val="21"/>
        </w:rPr>
      </w:pPr>
      <w:r>
        <w:rPr>
          <w:spacing w:val="1"/>
          <w:sz w:val="21"/>
          <w:szCs w:val="21"/>
        </w:rPr>
        <w:t>血糖知识的宣教。</w:t>
      </w:r>
    </w:p>
    <w:p>
      <w:pPr>
        <w:pStyle w:val="4"/>
        <w:spacing w:before="212" w:line="221" w:lineRule="auto"/>
        <w:ind w:left="463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(六)糖尿病并发症</w:t>
      </w:r>
    </w:p>
    <w:p>
      <w:pPr>
        <w:pStyle w:val="4"/>
        <w:spacing w:before="175" w:line="373" w:lineRule="auto"/>
        <w:ind w:right="38" w:firstLine="460"/>
        <w:jc w:val="both"/>
        <w:rPr>
          <w:sz w:val="21"/>
          <w:szCs w:val="21"/>
        </w:rPr>
      </w:pPr>
      <w:r>
        <w:rPr>
          <w:spacing w:val="-1"/>
          <w:sz w:val="22"/>
          <w:szCs w:val="22"/>
        </w:rPr>
        <w:t>糖尿病的主要并发症包括急性并发症</w:t>
      </w:r>
      <w:r>
        <w:rPr>
          <w:spacing w:val="7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和慢性并发症。急性并发症主要有糖尿病酮</w:t>
      </w:r>
      <w:r>
        <w:rPr>
          <w:spacing w:val="17"/>
          <w:sz w:val="22"/>
          <w:szCs w:val="22"/>
        </w:rPr>
        <w:t xml:space="preserve"> </w:t>
      </w:r>
      <w:r>
        <w:rPr>
          <w:spacing w:val="-14"/>
          <w:sz w:val="22"/>
          <w:szCs w:val="22"/>
        </w:rPr>
        <w:t>症酸中毒、高渗性非自酮症糖尿病昏迷、糖</w:t>
      </w:r>
      <w:r>
        <w:rPr>
          <w:spacing w:val="14"/>
          <w:sz w:val="22"/>
          <w:szCs w:val="22"/>
        </w:rPr>
        <w:t xml:space="preserve"> </w:t>
      </w:r>
      <w:r>
        <w:rPr>
          <w:spacing w:val="-14"/>
          <w:sz w:val="22"/>
          <w:szCs w:val="22"/>
        </w:rPr>
        <w:t>尿病乳酸性酸中毒等。慢性并发症主要包括</w:t>
      </w:r>
      <w:r>
        <w:rPr>
          <w:spacing w:val="14"/>
          <w:sz w:val="22"/>
          <w:szCs w:val="22"/>
        </w:rPr>
        <w:t xml:space="preserve"> </w:t>
      </w:r>
      <w:r>
        <w:rPr>
          <w:spacing w:val="-5"/>
          <w:sz w:val="21"/>
          <w:szCs w:val="21"/>
        </w:rPr>
        <w:t>眼底病变、肾脏病变、周围血管病变、周围神</w:t>
      </w:r>
    </w:p>
    <w:p>
      <w:pPr>
        <w:pStyle w:val="4"/>
        <w:spacing w:before="1" w:line="221" w:lineRule="auto"/>
        <w:rPr>
          <w:sz w:val="22"/>
          <w:szCs w:val="22"/>
        </w:rPr>
      </w:pPr>
      <w:r>
        <w:rPr>
          <w:spacing w:val="-28"/>
          <w:sz w:val="22"/>
          <w:szCs w:val="22"/>
        </w:rPr>
        <w:t>经病变、冠心病、脑卒中等。</w:t>
      </w:r>
    </w:p>
    <w:p>
      <w:pPr>
        <w:spacing w:before="15" w:line="3380" w:lineRule="exact"/>
        <w:ind w:firstLine="239"/>
        <w:rPr>
          <w:sz w:val="21"/>
          <w:szCs w:val="21"/>
        </w:rPr>
      </w:pPr>
      <w:r>
        <w:rPr>
          <w:position w:val="-67"/>
          <w:sz w:val="21"/>
          <w:szCs w:val="21"/>
        </w:rPr>
        <w:drawing>
          <wp:inline distT="0" distB="0" distL="0" distR="0">
            <wp:extent cx="2374900" cy="214566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5004" cy="21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 w:line="234" w:lineRule="auto"/>
        <w:ind w:left="2962" w:right="247" w:hanging="420"/>
        <w:rPr>
          <w:rFonts w:ascii="宋体" w:hAnsi="宋体" w:eastAsia="宋体" w:cs="宋体"/>
          <w:sz w:val="21"/>
          <w:szCs w:val="21"/>
        </w:rPr>
      </w:pPr>
      <w:r>
        <w:rPr>
          <w:rFonts w:ascii="仿宋" w:hAnsi="仿宋" w:eastAsia="仿宋" w:cs="仿宋"/>
          <w:b/>
          <w:bCs/>
          <w:spacing w:val="-30"/>
          <w:w w:val="95"/>
          <w:sz w:val="21"/>
          <w:szCs w:val="21"/>
        </w:rPr>
        <w:t>沂源县西里卫生院</w:t>
      </w:r>
      <w:r>
        <w:rPr>
          <w:rFonts w:ascii="仿宋" w:hAnsi="仿宋" w:eastAsia="仿宋" w:cs="仿宋"/>
          <w:spacing w:val="14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21"/>
          <w:szCs w:val="21"/>
        </w:rPr>
        <w:t>2024年</w:t>
      </w:r>
    </w:p>
    <w:p>
      <w:pPr>
        <w:spacing w:line="234" w:lineRule="auto"/>
        <w:rPr>
          <w:rFonts w:ascii="宋体" w:hAnsi="宋体" w:eastAsia="宋体" w:cs="宋体"/>
          <w:sz w:val="21"/>
          <w:szCs w:val="21"/>
        </w:rPr>
        <w:sectPr>
          <w:pgSz w:w="16840" w:h="11900"/>
          <w:pgMar w:top="290" w:right="440" w:bottom="400" w:left="130" w:header="0" w:footer="0" w:gutter="0"/>
          <w:cols w:equalWidth="0" w:num="3">
            <w:col w:w="6591" w:space="100"/>
            <w:col w:w="5300" w:space="100"/>
            <w:col w:w="4180"/>
          </w:cols>
        </w:sectPr>
      </w:pPr>
    </w:p>
    <w:p>
      <w:pPr>
        <w:pStyle w:val="4"/>
        <w:ind w:left="4120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2653665</wp:posOffset>
            </wp:positionH>
            <wp:positionV relativeFrom="page">
              <wp:posOffset>8578850</wp:posOffset>
            </wp:positionV>
            <wp:extent cx="908050" cy="93345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8064" cy="93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-196850</wp:posOffset>
            </wp:positionV>
            <wp:extent cx="7556500" cy="106934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5517515</wp:posOffset>
            </wp:positionH>
            <wp:positionV relativeFrom="page">
              <wp:posOffset>2089150</wp:posOffset>
            </wp:positionV>
            <wp:extent cx="996950" cy="87630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6929" cy="8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2603500</wp:posOffset>
            </wp:positionH>
            <wp:positionV relativeFrom="page">
              <wp:posOffset>2113915</wp:posOffset>
            </wp:positionV>
            <wp:extent cx="1016000" cy="81915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15971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5492115</wp:posOffset>
            </wp:positionH>
            <wp:positionV relativeFrom="page">
              <wp:posOffset>3048000</wp:posOffset>
            </wp:positionV>
            <wp:extent cx="1009650" cy="9588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9624" cy="9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5333365</wp:posOffset>
            </wp:positionH>
            <wp:positionV relativeFrom="page">
              <wp:posOffset>4222115</wp:posOffset>
            </wp:positionV>
            <wp:extent cx="1200150" cy="9715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0199" cy="97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2660015</wp:posOffset>
            </wp:positionH>
            <wp:positionV relativeFrom="page">
              <wp:posOffset>4165600</wp:posOffset>
            </wp:positionV>
            <wp:extent cx="996950" cy="101600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96929" cy="101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5391150</wp:posOffset>
            </wp:positionH>
            <wp:positionV relativeFrom="page">
              <wp:posOffset>5530215</wp:posOffset>
            </wp:positionV>
            <wp:extent cx="1212850" cy="7175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2818" cy="71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2507615</wp:posOffset>
            </wp:positionH>
            <wp:positionV relativeFrom="page">
              <wp:posOffset>5403215</wp:posOffset>
            </wp:positionV>
            <wp:extent cx="1092200" cy="91440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2216" cy="9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2704465</wp:posOffset>
            </wp:positionH>
            <wp:positionV relativeFrom="page">
              <wp:posOffset>6476365</wp:posOffset>
            </wp:positionV>
            <wp:extent cx="889000" cy="9207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022" cy="92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5523865</wp:posOffset>
            </wp:positionH>
            <wp:positionV relativeFrom="page">
              <wp:posOffset>6457950</wp:posOffset>
            </wp:positionV>
            <wp:extent cx="1035050" cy="8509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35089" cy="85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2856865</wp:posOffset>
            </wp:positionH>
            <wp:positionV relativeFrom="page">
              <wp:posOffset>7543165</wp:posOffset>
            </wp:positionV>
            <wp:extent cx="552450" cy="95885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455" cy="95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5448300</wp:posOffset>
            </wp:positionH>
            <wp:positionV relativeFrom="page">
              <wp:posOffset>7486650</wp:posOffset>
            </wp:positionV>
            <wp:extent cx="1181100" cy="100330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81081" cy="100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  <w:sz w:val="24"/>
          <w:szCs w:val="24"/>
        </w:rPr>
        <w:drawing>
          <wp:inline distT="0" distB="0" distL="0" distR="0">
            <wp:extent cx="418465" cy="43116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9083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国家基本公共卫生服务项目</w:t>
      </w:r>
    </w:p>
    <w:p>
      <w:pPr>
        <w:pStyle w:val="4"/>
        <w:spacing w:before="257" w:line="209" w:lineRule="auto"/>
        <w:ind w:left="2870"/>
        <w:rPr>
          <w:sz w:val="72"/>
          <w:szCs w:val="72"/>
        </w:rPr>
      </w:pPr>
      <w:r>
        <w:rPr>
          <w:color w:val="FE4161"/>
          <w:spacing w:val="43"/>
          <w:sz w:val="72"/>
          <w:szCs w:val="72"/>
        </w:rPr>
        <w:t>预</w:t>
      </w:r>
      <w:r>
        <w:rPr>
          <w:color w:val="1C3D2C"/>
          <w:spacing w:val="43"/>
          <w:sz w:val="72"/>
          <w:szCs w:val="72"/>
        </w:rPr>
        <w:t>防老年人</w:t>
      </w:r>
      <w:r>
        <w:rPr>
          <w:color w:val="FE4161"/>
          <w:spacing w:val="43"/>
          <w:sz w:val="72"/>
          <w:szCs w:val="72"/>
        </w:rPr>
        <w:t>跌倒</w:t>
      </w:r>
    </w:p>
    <w:p>
      <w:pPr>
        <w:pStyle w:val="4"/>
        <w:spacing w:line="223" w:lineRule="auto"/>
        <w:ind w:left="4060"/>
        <w:rPr>
          <w:sz w:val="72"/>
          <w:szCs w:val="72"/>
        </w:rPr>
      </w:pPr>
      <w:r>
        <w:rPr>
          <w:color w:val="383E92"/>
          <w:spacing w:val="25"/>
          <w:sz w:val="72"/>
          <w:szCs w:val="72"/>
        </w:rPr>
        <w:t>核心</w:t>
      </w:r>
      <w:r>
        <w:rPr>
          <w:color w:val="1C3D2C"/>
          <w:spacing w:val="25"/>
          <w:sz w:val="72"/>
          <w:szCs w:val="72"/>
        </w:rPr>
        <w:t>信</w:t>
      </w:r>
      <w:r>
        <w:rPr>
          <w:color w:val="FE4161"/>
          <w:spacing w:val="25"/>
          <w:sz w:val="72"/>
          <w:szCs w:val="72"/>
        </w:rPr>
        <w:t>息</w:t>
      </w:r>
    </w:p>
    <w:p>
      <w:pPr>
        <w:spacing w:line="279" w:lineRule="auto"/>
        <w:rPr>
          <w:rFonts w:ascii="Arial"/>
          <w:sz w:val="21"/>
          <w:szCs w:val="21"/>
        </w:rPr>
      </w:pPr>
    </w:p>
    <w:p>
      <w:pPr>
        <w:pStyle w:val="4"/>
        <w:spacing w:before="78" w:line="358" w:lineRule="exact"/>
        <w:ind w:left="6283"/>
        <w:rPr>
          <w:sz w:val="24"/>
          <w:szCs w:val="24"/>
        </w:rPr>
      </w:pPr>
      <w:r>
        <w:rPr>
          <w:sz w:val="24"/>
          <w:szCs w:val="24"/>
        </w:rPr>
        <w:pict>
          <v:shape id="_x0000_s1038" o:spid="_x0000_s1038" o:spt="202" type="#_x0000_t202" style="position:absolute;left:0pt;margin-left:80.65pt;margin-top:1.85pt;height:237.55pt;width:129.7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4"/>
                    <w:spacing w:before="19" w:line="249" w:lineRule="auto"/>
                    <w:ind w:left="20" w:right="18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sz w:val="24"/>
                      <w:szCs w:val="24"/>
                    </w:rPr>
                    <w:t>跌倒是老年人最常见的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4"/>
                      <w:szCs w:val="24"/>
                    </w:rPr>
                    <w:t>伤害，严重影响老年人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sz w:val="24"/>
                      <w:szCs w:val="24"/>
                    </w:rPr>
                    <w:t>的健康生活质量。</w:t>
                  </w:r>
                </w:p>
                <w:p>
                  <w:pPr>
                    <w:spacing w:line="4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4"/>
                    <w:spacing w:before="78" w:line="241" w:lineRule="auto"/>
                    <w:ind w:left="20" w:right="13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"/>
                      <w:sz w:val="24"/>
                      <w:szCs w:val="24"/>
                    </w:rPr>
                    <w:t>跌倒的发生与老年人的</w:t>
                  </w:r>
                  <w:r>
                    <w:rPr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身体功能、健康状况、</w:t>
                  </w:r>
                  <w:r>
                    <w:rPr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4"/>
                      <w:szCs w:val="24"/>
                    </w:rPr>
                    <w:t>行为和环境等多方面因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12"/>
                      <w:sz w:val="24"/>
                      <w:szCs w:val="24"/>
                    </w:rPr>
                    <w:t>素有关。</w:t>
                  </w:r>
                </w:p>
                <w:p>
                  <w:pPr>
                    <w:spacing w:line="34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4"/>
                    <w:spacing w:before="78" w:line="243" w:lineRule="auto"/>
                    <w:ind w:left="20"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8"/>
                      <w:sz w:val="24"/>
                      <w:szCs w:val="24"/>
                    </w:rPr>
                    <w:t>跌倒是可以预防的，要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12"/>
                      <w:sz w:val="24"/>
                      <w:szCs w:val="24"/>
                    </w:rPr>
                    <w:t>提高预防老年人跌倒的</w:t>
                  </w:r>
                  <w:r>
                    <w:rPr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24"/>
                      <w:szCs w:val="24"/>
                    </w:rPr>
                    <w:t>意识。正确认识和适应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11"/>
                      <w:sz w:val="24"/>
                      <w:szCs w:val="24"/>
                    </w:rPr>
                    <w:t>衰老，主动调整日常行</w:t>
                  </w:r>
                  <w:r>
                    <w:rPr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</w:rPr>
                    <w:t>为习惯。</w:t>
                  </w:r>
                </w:p>
              </w:txbxContent>
            </v:textbox>
          </v:shape>
        </w:pict>
      </w:r>
      <w:r>
        <w:rPr>
          <w:b/>
          <w:bCs/>
          <w:spacing w:val="-4"/>
          <w:position w:val="8"/>
          <w:sz w:val="24"/>
          <w:szCs w:val="24"/>
        </w:rPr>
        <w:t>进行家居环境适老化</w:t>
      </w:r>
    </w:p>
    <w:p>
      <w:pPr>
        <w:pStyle w:val="4"/>
        <w:spacing w:before="1" w:line="212" w:lineRule="auto"/>
        <w:ind w:left="6283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改造，减少环境中的</w:t>
      </w:r>
    </w:p>
    <w:p>
      <w:pPr>
        <w:pStyle w:val="4"/>
        <w:spacing w:before="65" w:line="222" w:lineRule="auto"/>
        <w:ind w:left="6283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跌倒危险因素。</w:t>
      </w:r>
    </w:p>
    <w:p>
      <w:pPr>
        <w:spacing w:line="263" w:lineRule="auto"/>
        <w:rPr>
          <w:rFonts w:ascii="Arial"/>
          <w:sz w:val="21"/>
          <w:szCs w:val="21"/>
        </w:rPr>
      </w:pPr>
    </w:p>
    <w:p>
      <w:pPr>
        <w:spacing w:line="264" w:lineRule="auto"/>
        <w:rPr>
          <w:rFonts w:ascii="Arial"/>
          <w:sz w:val="21"/>
          <w:szCs w:val="21"/>
        </w:rPr>
      </w:pPr>
    </w:p>
    <w:p>
      <w:pPr>
        <w:pStyle w:val="4"/>
        <w:spacing w:before="79" w:line="342" w:lineRule="exact"/>
        <w:ind w:left="5533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-168275</wp:posOffset>
            </wp:positionV>
            <wp:extent cx="939800" cy="93980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9802" cy="9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9"/>
          <w:position w:val="7"/>
          <w:sz w:val="24"/>
          <w:szCs w:val="24"/>
        </w:rPr>
        <w:t>防治骨质疏松，</w:t>
      </w:r>
    </w:p>
    <w:p>
      <w:pPr>
        <w:pStyle w:val="4"/>
        <w:spacing w:line="222" w:lineRule="auto"/>
        <w:ind w:left="5533"/>
        <w:rPr>
          <w:sz w:val="24"/>
          <w:szCs w:val="24"/>
        </w:rPr>
      </w:pPr>
      <w:r>
        <w:rPr>
          <w:b/>
          <w:bCs/>
          <w:spacing w:val="6"/>
          <w:sz w:val="24"/>
          <w:szCs w:val="24"/>
        </w:rPr>
        <w:t>降低跌倒后骨折</w:t>
      </w:r>
    </w:p>
    <w:p>
      <w:pPr>
        <w:pStyle w:val="4"/>
        <w:spacing w:before="50" w:line="222" w:lineRule="auto"/>
        <w:ind w:left="5533"/>
        <w:rPr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>风险。</w:t>
      </w:r>
    </w:p>
    <w:p>
      <w:pPr>
        <w:spacing w:line="282" w:lineRule="auto"/>
        <w:rPr>
          <w:rFonts w:ascii="Arial"/>
          <w:sz w:val="21"/>
          <w:szCs w:val="21"/>
        </w:rPr>
      </w:pPr>
    </w:p>
    <w:p>
      <w:pPr>
        <w:spacing w:line="282" w:lineRule="auto"/>
        <w:rPr>
          <w:rFonts w:ascii="Arial"/>
          <w:sz w:val="21"/>
          <w:szCs w:val="21"/>
        </w:rPr>
      </w:pPr>
    </w:p>
    <w:p>
      <w:pPr>
        <w:spacing w:line="283" w:lineRule="auto"/>
        <w:rPr>
          <w:rFonts w:ascii="Arial"/>
          <w:sz w:val="21"/>
          <w:szCs w:val="21"/>
        </w:rPr>
      </w:pPr>
    </w:p>
    <w:p>
      <w:pPr>
        <w:pStyle w:val="4"/>
        <w:spacing w:before="79" w:line="239" w:lineRule="auto"/>
        <w:ind w:left="6283"/>
        <w:rPr>
          <w:sz w:val="24"/>
          <w:szCs w:val="24"/>
        </w:rPr>
      </w:pPr>
      <w:r>
        <w:rPr>
          <w:b/>
          <w:bCs/>
          <w:spacing w:val="7"/>
          <w:sz w:val="24"/>
          <w:szCs w:val="24"/>
        </w:rPr>
        <w:t>遵医嘱用药，关</w:t>
      </w:r>
    </w:p>
    <w:p>
      <w:pPr>
        <w:pStyle w:val="4"/>
        <w:spacing w:line="221" w:lineRule="auto"/>
        <w:ind w:left="6283"/>
        <w:rPr>
          <w:sz w:val="24"/>
          <w:szCs w:val="24"/>
        </w:rPr>
      </w:pPr>
      <w:r>
        <w:rPr>
          <w:b/>
          <w:bCs/>
          <w:spacing w:val="7"/>
          <w:sz w:val="24"/>
          <w:szCs w:val="24"/>
        </w:rPr>
        <w:t>注药物导致跌倒</w:t>
      </w:r>
    </w:p>
    <w:p>
      <w:pPr>
        <w:pStyle w:val="4"/>
        <w:spacing w:before="32" w:line="222" w:lineRule="auto"/>
        <w:ind w:left="6283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风险。</w:t>
      </w:r>
    </w:p>
    <w:p>
      <w:pPr>
        <w:spacing w:line="300" w:lineRule="auto"/>
        <w:rPr>
          <w:rFonts w:ascii="Arial"/>
          <w:sz w:val="21"/>
          <w:szCs w:val="21"/>
        </w:rPr>
      </w:pPr>
    </w:p>
    <w:p>
      <w:pPr>
        <w:spacing w:line="300" w:lineRule="auto"/>
        <w:rPr>
          <w:rFonts w:ascii="Arial"/>
          <w:sz w:val="21"/>
          <w:szCs w:val="21"/>
        </w:rPr>
      </w:pPr>
    </w:p>
    <w:p>
      <w:pPr>
        <w:pStyle w:val="4"/>
        <w:spacing w:before="78" w:line="320" w:lineRule="exact"/>
        <w:ind w:left="1633"/>
        <w:rPr>
          <w:sz w:val="24"/>
          <w:szCs w:val="24"/>
        </w:rPr>
      </w:pPr>
      <w:r>
        <w:rPr>
          <w:sz w:val="24"/>
          <w:szCs w:val="24"/>
        </w:rPr>
        <w:pict>
          <v:shape id="_x0000_s1039" o:spid="_x0000_s1039" o:spt="202" type="#_x0000_t202" style="position:absolute;left:0pt;margin-left:313.15pt;margin-top:11.3pt;height:15.85pt;width:102.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4"/>
                    <w:spacing w:before="19" w:line="213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8"/>
                      <w:sz w:val="24"/>
                      <w:szCs w:val="24"/>
                    </w:rPr>
                    <w:t>老年人跌倒后，不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40" o:spid="_x0000_s1040" o:spt="202" type="#_x0000_t202" style="position:absolute;left:0pt;margin-left:275.65pt;margin-top:27.8pt;height:32.1pt;width:103.5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4"/>
                    <w:spacing w:before="19" w:line="213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11"/>
                      <w:sz w:val="24"/>
                      <w:szCs w:val="24"/>
                    </w:rPr>
                    <w:t>要慌张，要积极自</w:t>
                  </w:r>
                </w:p>
                <w:p>
                  <w:pPr>
                    <w:pStyle w:val="4"/>
                    <w:spacing w:before="35" w:line="222" w:lineRule="auto"/>
                    <w:ind w:left="769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"/>
                      <w:sz w:val="24"/>
                      <w:szCs w:val="24"/>
                    </w:rPr>
                    <w:t>救。</w:t>
                  </w:r>
                </w:p>
              </w:txbxContent>
            </v:textbox>
          </v:shape>
        </w:pict>
      </w:r>
      <w:r>
        <w:rPr>
          <w:b/>
          <w:bCs/>
          <w:spacing w:val="9"/>
          <w:position w:val="5"/>
          <w:sz w:val="24"/>
          <w:szCs w:val="24"/>
        </w:rPr>
        <w:t>加强平衡能力、肌肉</w:t>
      </w:r>
    </w:p>
    <w:p>
      <w:pPr>
        <w:pStyle w:val="4"/>
        <w:spacing w:before="1" w:line="221" w:lineRule="auto"/>
        <w:ind w:left="1633"/>
        <w:rPr>
          <w:sz w:val="24"/>
          <w:szCs w:val="24"/>
        </w:rPr>
      </w:pPr>
      <w:r>
        <w:rPr>
          <w:b/>
          <w:bCs/>
          <w:spacing w:val="8"/>
          <w:sz w:val="24"/>
          <w:szCs w:val="24"/>
        </w:rPr>
        <w:t>力量、耐力锻炼有助</w:t>
      </w:r>
    </w:p>
    <w:p>
      <w:pPr>
        <w:pStyle w:val="4"/>
        <w:spacing w:before="41" w:line="222" w:lineRule="auto"/>
        <w:ind w:left="1633"/>
        <w:rPr>
          <w:sz w:val="24"/>
          <w:szCs w:val="24"/>
        </w:rPr>
      </w:pPr>
      <w:r>
        <w:rPr>
          <w:b/>
          <w:bCs/>
          <w:spacing w:val="7"/>
          <w:sz w:val="24"/>
          <w:szCs w:val="24"/>
        </w:rPr>
        <w:t>于降低老年人跌倒风</w:t>
      </w:r>
    </w:p>
    <w:p>
      <w:pPr>
        <w:pStyle w:val="4"/>
        <w:spacing w:before="33" w:line="222" w:lineRule="auto"/>
        <w:ind w:left="1633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险。</w:t>
      </w:r>
    </w:p>
    <w:p>
      <w:pPr>
        <w:spacing w:line="408" w:lineRule="auto"/>
        <w:rPr>
          <w:rFonts w:ascii="Arial"/>
          <w:sz w:val="21"/>
          <w:szCs w:val="21"/>
        </w:rPr>
      </w:pPr>
    </w:p>
    <w:p>
      <w:pPr>
        <w:pStyle w:val="4"/>
        <w:spacing w:before="79" w:line="340" w:lineRule="exact"/>
        <w:ind w:left="6283"/>
        <w:rPr>
          <w:sz w:val="24"/>
          <w:szCs w:val="24"/>
        </w:rPr>
      </w:pPr>
      <w:r>
        <w:rPr>
          <w:sz w:val="24"/>
          <w:szCs w:val="24"/>
        </w:rPr>
        <w:pict>
          <v:shape id="_x0000_s1041" o:spid="_x0000_s1041" o:spt="202" type="#_x0000_t202" style="position:absolute;left:0pt;margin-left:80.65pt;margin-top:8.9pt;height:48.4pt;width:128.2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4"/>
                    <w:spacing w:before="19" w:line="238" w:lineRule="auto"/>
                    <w:ind w:left="20"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4"/>
                      <w:sz w:val="24"/>
                      <w:szCs w:val="24"/>
                    </w:rPr>
                    <w:t>穿合身的衣裤，穿低跟、</w:t>
                  </w:r>
                  <w:r>
                    <w:rPr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24"/>
                      <w:szCs w:val="24"/>
                    </w:rPr>
                    <w:t>防滑、合脚的鞋有助于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3"/>
                      <w:sz w:val="24"/>
                      <w:szCs w:val="24"/>
                    </w:rPr>
                    <w:t>预防跌倒发生。</w:t>
                  </w:r>
                </w:p>
              </w:txbxContent>
            </v:textbox>
          </v:shape>
        </w:pict>
      </w:r>
      <w:r>
        <w:rPr>
          <w:b/>
          <w:bCs/>
          <w:spacing w:val="-16"/>
          <w:position w:val="7"/>
          <w:sz w:val="24"/>
          <w:szCs w:val="24"/>
        </w:rPr>
        <w:t>救助跌倒老年人时；</w:t>
      </w:r>
    </w:p>
    <w:p>
      <w:pPr>
        <w:pStyle w:val="4"/>
        <w:spacing w:before="1" w:line="212" w:lineRule="auto"/>
        <w:ind w:left="6283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先判断伤情，再提供</w:t>
      </w:r>
    </w:p>
    <w:p>
      <w:pPr>
        <w:pStyle w:val="4"/>
        <w:spacing w:before="34" w:line="221" w:lineRule="auto"/>
        <w:ind w:left="6283"/>
        <w:rPr>
          <w:sz w:val="24"/>
          <w:szCs w:val="24"/>
        </w:rPr>
      </w:pPr>
      <w:r>
        <w:rPr>
          <w:b/>
          <w:bCs/>
          <w:spacing w:val="-17"/>
          <w:sz w:val="24"/>
          <w:szCs w:val="24"/>
        </w:rPr>
        <w:t>科学帮助。</w:t>
      </w:r>
    </w:p>
    <w:p>
      <w:pPr>
        <w:spacing w:line="350" w:lineRule="auto"/>
        <w:rPr>
          <w:rFonts w:ascii="Arial"/>
          <w:sz w:val="21"/>
          <w:szCs w:val="21"/>
        </w:rPr>
      </w:pPr>
    </w:p>
    <w:p>
      <w:pPr>
        <w:spacing w:line="351" w:lineRule="auto"/>
        <w:rPr>
          <w:rFonts w:ascii="Arial"/>
          <w:sz w:val="21"/>
          <w:szCs w:val="21"/>
        </w:rPr>
      </w:pPr>
    </w:p>
    <w:p>
      <w:pPr>
        <w:pStyle w:val="4"/>
        <w:spacing w:before="78" w:line="339" w:lineRule="exact"/>
        <w:ind w:left="6283"/>
        <w:rPr>
          <w:sz w:val="24"/>
          <w:szCs w:val="24"/>
        </w:rPr>
      </w:pPr>
      <w:r>
        <w:rPr>
          <w:sz w:val="24"/>
          <w:szCs w:val="24"/>
        </w:rPr>
        <w:pict>
          <v:shape id="_x0000_s1042" o:spid="_x0000_s1042" o:spt="202" type="#_x0000_t202" style="position:absolute;left:0pt;margin-left:80.65pt;margin-top:6.85pt;height:51.55pt;width:106.3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4"/>
                    <w:spacing w:before="19" w:line="254" w:lineRule="auto"/>
                    <w:ind w:left="20"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3"/>
                      <w:sz w:val="24"/>
                      <w:szCs w:val="24"/>
                    </w:rPr>
                    <w:t>科学选择和使用适老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11"/>
                      <w:sz w:val="24"/>
                      <w:szCs w:val="24"/>
                    </w:rPr>
                    <w:t>辅助器具，主动使用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13"/>
                      <w:sz w:val="24"/>
                      <w:szCs w:val="24"/>
                    </w:rPr>
                    <w:t>手杖。</w:t>
                  </w:r>
                </w:p>
              </w:txbxContent>
            </v:textbox>
          </v:shape>
        </w:pict>
      </w:r>
      <w:r>
        <w:rPr>
          <w:b/>
          <w:bCs/>
          <w:spacing w:val="-11"/>
          <w:position w:val="6"/>
          <w:sz w:val="24"/>
          <w:szCs w:val="24"/>
        </w:rPr>
        <w:t>照护者要帮助老年人</w:t>
      </w:r>
    </w:p>
    <w:p>
      <w:pPr>
        <w:pStyle w:val="4"/>
        <w:spacing w:before="1" w:line="212" w:lineRule="auto"/>
        <w:ind w:left="6283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建立防跌倒习惯，打</w:t>
      </w:r>
    </w:p>
    <w:p>
      <w:pPr>
        <w:pStyle w:val="4"/>
        <w:spacing w:before="84" w:line="222" w:lineRule="auto"/>
        <w:ind w:left="6283"/>
        <w:rPr>
          <w:sz w:val="24"/>
          <w:szCs w:val="24"/>
        </w:rPr>
      </w:pPr>
      <w:r>
        <w:rPr>
          <w:b/>
          <w:bCs/>
          <w:spacing w:val="-15"/>
          <w:sz w:val="24"/>
          <w:szCs w:val="24"/>
        </w:rPr>
        <w:t>造安全家居环境。</w:t>
      </w:r>
    </w:p>
    <w:p>
      <w:pPr>
        <w:spacing w:before="185"/>
        <w:rPr>
          <w:sz w:val="21"/>
          <w:szCs w:val="21"/>
        </w:rPr>
      </w:pPr>
    </w:p>
    <w:p>
      <w:pPr>
        <w:rPr>
          <w:sz w:val="21"/>
          <w:szCs w:val="21"/>
        </w:rPr>
        <w:sectPr>
          <w:pgSz w:w="11900" w:h="16840"/>
          <w:pgMar w:top="310" w:right="0" w:bottom="130" w:left="0" w:header="0" w:footer="0" w:gutter="0"/>
          <w:cols w:equalWidth="0" w:num="1">
            <w:col w:w="11900"/>
          </w:cols>
        </w:sectPr>
      </w:pPr>
    </w:p>
    <w:p>
      <w:pPr>
        <w:spacing w:line="248" w:lineRule="auto"/>
        <w:rPr>
          <w:rFonts w:ascii="Arial"/>
          <w:sz w:val="21"/>
          <w:szCs w:val="21"/>
        </w:rPr>
      </w:pPr>
    </w:p>
    <w:p>
      <w:pPr>
        <w:pStyle w:val="4"/>
        <w:spacing w:before="79" w:line="238" w:lineRule="auto"/>
        <w:ind w:left="1629" w:right="134"/>
        <w:rPr>
          <w:sz w:val="24"/>
          <w:szCs w:val="24"/>
        </w:rPr>
      </w:pPr>
      <w:r>
        <w:rPr>
          <w:spacing w:val="-9"/>
          <w:sz w:val="24"/>
          <w:szCs w:val="24"/>
        </w:rPr>
        <w:t>老年人外出时，养成安</w:t>
      </w:r>
      <w:r>
        <w:rPr>
          <w:spacing w:val="4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全出行习惯。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9" w:line="1490" w:lineRule="exact"/>
        <w:ind w:firstLine="1829"/>
        <w:rPr>
          <w:sz w:val="21"/>
          <w:szCs w:val="21"/>
        </w:rPr>
      </w:pPr>
      <w:r>
        <w:rPr>
          <w:position w:val="-29"/>
          <w:sz w:val="21"/>
          <w:szCs w:val="21"/>
        </w:rPr>
        <w:drawing>
          <wp:inline distT="0" distB="0" distL="0" distR="0">
            <wp:extent cx="1397000" cy="94615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97045" cy="94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7" w:line="353" w:lineRule="exact"/>
        <w:ind w:left="750"/>
        <w:rPr>
          <w:sz w:val="24"/>
          <w:szCs w:val="24"/>
        </w:rPr>
      </w:pPr>
      <w:r>
        <w:rPr>
          <w:spacing w:val="-2"/>
          <w:position w:val="7"/>
          <w:sz w:val="24"/>
          <w:szCs w:val="24"/>
        </w:rPr>
        <w:t>沂源县西里卫生院</w:t>
      </w:r>
    </w:p>
    <w:p>
      <w:pPr>
        <w:pStyle w:val="4"/>
        <w:spacing w:line="223" w:lineRule="auto"/>
        <w:ind w:left="1350"/>
        <w:rPr>
          <w:sz w:val="24"/>
          <w:szCs w:val="24"/>
        </w:rPr>
      </w:pPr>
      <w:r>
        <w:rPr>
          <w:spacing w:val="10"/>
          <w:sz w:val="24"/>
          <w:szCs w:val="24"/>
        </w:rPr>
        <w:t>2024年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3" w:lineRule="auto"/>
        <w:rPr>
          <w:rFonts w:ascii="Arial"/>
          <w:sz w:val="21"/>
          <w:szCs w:val="21"/>
        </w:rPr>
      </w:pPr>
    </w:p>
    <w:p>
      <w:pPr>
        <w:pStyle w:val="4"/>
        <w:spacing w:before="78" w:line="352" w:lineRule="exact"/>
        <w:rPr>
          <w:sz w:val="24"/>
          <w:szCs w:val="24"/>
        </w:rPr>
      </w:pPr>
      <w:r>
        <w:rPr>
          <w:b/>
          <w:bCs/>
          <w:spacing w:val="-12"/>
          <w:position w:val="8"/>
          <w:sz w:val="24"/>
          <w:szCs w:val="24"/>
        </w:rPr>
        <w:t>关爱老年人，全社</w:t>
      </w:r>
    </w:p>
    <w:p>
      <w:pPr>
        <w:pStyle w:val="4"/>
        <w:spacing w:line="222" w:lineRule="auto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会共同参与老年人</w:t>
      </w:r>
    </w:p>
    <w:p>
      <w:pPr>
        <w:pStyle w:val="4"/>
        <w:spacing w:before="50" w:line="221" w:lineRule="auto"/>
        <w:rPr>
          <w:sz w:val="24"/>
          <w:szCs w:val="24"/>
        </w:rPr>
      </w:pPr>
      <w:r>
        <w:rPr>
          <w:b/>
          <w:bCs/>
          <w:spacing w:val="-14"/>
          <w:sz w:val="24"/>
          <w:szCs w:val="24"/>
        </w:rPr>
        <w:t>跌倒预防。</w:t>
      </w: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3" w:lineRule="auto"/>
        <w:rPr>
          <w:rFonts w:ascii="Arial"/>
          <w:sz w:val="21"/>
          <w:szCs w:val="21"/>
        </w:rPr>
      </w:pPr>
    </w:p>
    <w:p>
      <w:pPr>
        <w:spacing w:line="274" w:lineRule="auto"/>
        <w:rPr>
          <w:rFonts w:ascii="Arial"/>
          <w:sz w:val="21"/>
          <w:szCs w:val="21"/>
        </w:rPr>
      </w:pPr>
    </w:p>
    <w:p>
      <w:pPr>
        <w:pStyle w:val="4"/>
        <w:spacing w:before="78"/>
        <w:ind w:left="476"/>
        <w:rPr>
          <w:sz w:val="24"/>
          <w:szCs w:val="24"/>
        </w:rPr>
      </w:pPr>
      <w:r>
        <w:rPr>
          <w:position w:val="-26"/>
          <w:sz w:val="24"/>
          <w:szCs w:val="24"/>
        </w:rPr>
        <w:drawing>
          <wp:inline distT="0" distB="0" distL="0" distR="0">
            <wp:extent cx="481965" cy="45085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558" cy="4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31"/>
          <w:sz w:val="24"/>
          <w:szCs w:val="24"/>
        </w:rPr>
        <w:t>扫描全能王创建</w:t>
      </w:r>
    </w:p>
    <w:p>
      <w:pPr>
        <w:rPr>
          <w:sz w:val="24"/>
          <w:szCs w:val="24"/>
        </w:rPr>
        <w:sectPr>
          <w:type w:val="continuous"/>
          <w:pgSz w:w="11900" w:h="16840"/>
          <w:pgMar w:top="310" w:right="0" w:bottom="130" w:left="0" w:header="0" w:footer="0" w:gutter="0"/>
          <w:cols w:equalWidth="0" w:num="3">
            <w:col w:w="4080" w:space="100"/>
            <w:col w:w="4064" w:space="100"/>
            <w:col w:w="3557"/>
          </w:cols>
        </w:sectPr>
      </w:pPr>
    </w:p>
    <w:p>
      <w:pPr>
        <w:spacing w:line="248" w:lineRule="auto"/>
        <w:rPr>
          <w:rFonts w:ascii="Arial"/>
          <w:sz w:val="21"/>
          <w:szCs w:val="21"/>
        </w:rPr>
      </w:pPr>
      <w:r>
        <w:rPr>
          <w:sz w:val="21"/>
          <w:szCs w:val="21"/>
        </w:rPr>
        <w:pict>
          <v:shape id="_x0000_s1043" o:spid="_x0000_s1043" o:spt="202" type="#_x0000_t202" style="position:absolute;left:0pt;margin-left:120.6pt;margin-top:587.55pt;height:161.6pt;width:42.6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4"/>
                    <w:spacing w:before="18" w:line="171" w:lineRule="auto"/>
                    <w:ind w:left="20"/>
                    <w:rPr>
                      <w:sz w:val="69"/>
                      <w:szCs w:val="69"/>
                    </w:rPr>
                  </w:pPr>
                  <w:r>
                    <w:rPr>
                      <w:rFonts w:ascii="宋体" w:hAnsi="宋体" w:eastAsia="宋体" w:cs="宋体"/>
                      <w:color w:val="294B90"/>
                      <w:spacing w:val="28"/>
                      <w:sz w:val="78"/>
                      <w:szCs w:val="78"/>
                    </w:rPr>
                    <w:t>高</w:t>
                  </w:r>
                  <w:r>
                    <w:rPr>
                      <w:rFonts w:ascii="STHupo" w:hAnsi="STHupo" w:eastAsia="STHupo" w:cs="STHupo"/>
                      <w:color w:val="1E2F5C"/>
                      <w:spacing w:val="28"/>
                      <w:sz w:val="78"/>
                      <w:szCs w:val="78"/>
                    </w:rPr>
                    <w:t>危</w:t>
                  </w:r>
                  <w:r>
                    <w:rPr>
                      <w:color w:val="2C55C5"/>
                      <w:spacing w:val="28"/>
                      <w:sz w:val="78"/>
                      <w:szCs w:val="78"/>
                    </w:rPr>
                    <w:t>人</w:t>
                  </w:r>
                  <w:r>
                    <w:rPr>
                      <w:color w:val="1F4399"/>
                      <w:spacing w:val="28"/>
                      <w:sz w:val="69"/>
                      <w:szCs w:val="69"/>
                    </w:rPr>
                    <w:t>群</w:t>
                  </w:r>
                </w:p>
              </w:txbxContent>
            </v:textbox>
          </v:shape>
        </w:pict>
      </w:r>
      <w:r>
        <w:rPr>
          <w:sz w:val="21"/>
          <w:szCs w:val="21"/>
        </w:rP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4939665</wp:posOffset>
            </wp:positionH>
            <wp:positionV relativeFrom="page">
              <wp:posOffset>6819900</wp:posOffset>
            </wp:positionV>
            <wp:extent cx="1612900" cy="22606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12934" cy="226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602615</wp:posOffset>
            </wp:positionH>
            <wp:positionV relativeFrom="page">
              <wp:posOffset>7404100</wp:posOffset>
            </wp:positionV>
            <wp:extent cx="1060450" cy="217805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0478" cy="217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5607050</wp:posOffset>
            </wp:positionH>
            <wp:positionV relativeFrom="page">
              <wp:posOffset>10153015</wp:posOffset>
            </wp:positionV>
            <wp:extent cx="476250" cy="4572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210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8" w:lineRule="auto"/>
        <w:rPr>
          <w:rFonts w:ascii="Arial"/>
          <w:sz w:val="21"/>
          <w:szCs w:val="21"/>
        </w:rPr>
      </w:pPr>
    </w:p>
    <w:p>
      <w:pPr>
        <w:pStyle w:val="4"/>
        <w:spacing w:before="354" w:line="206" w:lineRule="auto"/>
        <w:ind w:left="1110"/>
        <w:rPr>
          <w:sz w:val="96"/>
          <w:szCs w:val="96"/>
        </w:rPr>
      </w:pPr>
      <w:r>
        <w:rPr>
          <w:color w:val="0035CA"/>
          <w:spacing w:val="32"/>
          <w:sz w:val="96"/>
          <w:szCs w:val="96"/>
        </w:rPr>
        <w:t>预防</w:t>
      </w:r>
    </w:p>
    <w:p>
      <w:pPr>
        <w:spacing w:line="1729" w:lineRule="exact"/>
        <w:ind w:firstLine="580"/>
        <w:rPr>
          <w:sz w:val="21"/>
          <w:szCs w:val="21"/>
        </w:rPr>
      </w:pPr>
      <w:r>
        <w:rPr>
          <w:position w:val="-34"/>
          <w:sz w:val="21"/>
          <w:szCs w:val="21"/>
        </w:rPr>
        <w:drawing>
          <wp:inline distT="0" distB="0" distL="0" distR="0">
            <wp:extent cx="1123950" cy="109791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3" cy="109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  <w:szCs w:val="21"/>
        </w:rPr>
      </w:pPr>
    </w:p>
    <w:p>
      <w:pPr>
        <w:spacing w:line="248" w:lineRule="auto"/>
        <w:rPr>
          <w:rFonts w:ascii="Arial"/>
          <w:sz w:val="21"/>
          <w:szCs w:val="21"/>
        </w:rPr>
      </w:pPr>
    </w:p>
    <w:p>
      <w:pPr>
        <w:spacing w:line="1520" w:lineRule="exact"/>
        <w:rPr>
          <w:sz w:val="21"/>
          <w:szCs w:val="21"/>
        </w:rPr>
      </w:pPr>
      <w:r>
        <w:rPr>
          <w:position w:val="-30"/>
          <w:sz w:val="21"/>
          <w:szCs w:val="21"/>
        </w:rPr>
        <w:drawing>
          <wp:inline distT="0" distB="0" distL="0" distR="0">
            <wp:extent cx="907415" cy="96456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7989" cy="9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949"/>
        <w:rPr>
          <w:rFonts w:ascii="STXinwei" w:hAnsi="STXinwei" w:eastAsia="STXinwei" w:cs="STXinwei"/>
          <w:sz w:val="24"/>
          <w:szCs w:val="24"/>
        </w:rPr>
      </w:pPr>
      <w:r>
        <w:rPr>
          <w:rFonts w:ascii="STXinwei" w:hAnsi="STXinwei" w:eastAsia="STXinwei" w:cs="STXinwei"/>
          <w:position w:val="-29"/>
          <w:sz w:val="24"/>
          <w:szCs w:val="24"/>
        </w:rPr>
        <w:drawing>
          <wp:inline distT="0" distB="0" distL="0" distR="0">
            <wp:extent cx="418465" cy="43053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083" cy="4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Xinwei" w:hAnsi="STXinwei" w:eastAsia="STXinwei" w:cs="STXinwei"/>
          <w:spacing w:val="50"/>
          <w:sz w:val="24"/>
          <w:szCs w:val="24"/>
        </w:rPr>
        <w:t xml:space="preserve"> </w:t>
      </w:r>
      <w:r>
        <w:rPr>
          <w:rFonts w:ascii="STXinwei" w:hAnsi="STXinwei" w:eastAsia="STXinwei" w:cs="STXinwei"/>
          <w:b/>
          <w:bCs/>
          <w:spacing w:val="-25"/>
          <w:sz w:val="24"/>
          <w:szCs w:val="24"/>
        </w:rPr>
        <w:t>国家其本公共刀生思久度日</w:t>
      </w:r>
    </w:p>
    <w:p>
      <w:pPr>
        <w:spacing w:before="393" w:line="181" w:lineRule="auto"/>
        <w:rPr>
          <w:rFonts w:ascii="宋体" w:hAnsi="宋体" w:eastAsia="宋体" w:cs="宋体"/>
          <w:sz w:val="96"/>
          <w:szCs w:val="96"/>
        </w:rPr>
      </w:pPr>
      <w:r>
        <w:rPr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921385</wp:posOffset>
            </wp:positionV>
            <wp:extent cx="984250" cy="103505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84234" cy="103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35CA"/>
          <w:spacing w:val="35"/>
          <w:sz w:val="96"/>
          <w:szCs w:val="96"/>
        </w:rPr>
        <w:t>倒10知</w:t>
      </w:r>
    </w:p>
    <w:p>
      <w:pPr>
        <w:spacing w:line="1389" w:lineRule="exact"/>
        <w:ind w:firstLine="2739"/>
        <w:rPr>
          <w:sz w:val="21"/>
          <w:szCs w:val="21"/>
        </w:rPr>
      </w:pPr>
      <w:r>
        <w:rPr>
          <w:position w:val="-27"/>
          <w:sz w:val="21"/>
          <w:szCs w:val="21"/>
        </w:rPr>
        <w:drawing>
          <wp:inline distT="0" distB="0" distL="0" distR="0">
            <wp:extent cx="1002665" cy="88201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03276" cy="8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89" w:lineRule="exact"/>
        <w:rPr>
          <w:sz w:val="21"/>
          <w:szCs w:val="21"/>
        </w:rPr>
        <w:sectPr>
          <w:pgSz w:w="11900" w:h="16840"/>
          <w:pgMar w:top="130" w:right="402" w:bottom="349" w:left="949" w:header="0" w:footer="0" w:gutter="0"/>
          <w:cols w:equalWidth="0" w:num="3">
            <w:col w:w="3581" w:space="100"/>
            <w:col w:w="1710" w:space="100"/>
            <w:col w:w="5058"/>
          </w:cols>
        </w:sectPr>
      </w:pPr>
    </w:p>
    <w:p>
      <w:pPr>
        <w:spacing w:line="80" w:lineRule="exact"/>
        <w:rPr>
          <w:sz w:val="21"/>
          <w:szCs w:val="21"/>
        </w:rPr>
      </w:pPr>
    </w:p>
    <w:p>
      <w:pPr>
        <w:spacing w:line="80" w:lineRule="exact"/>
        <w:rPr>
          <w:sz w:val="21"/>
          <w:szCs w:val="21"/>
        </w:rPr>
        <w:sectPr>
          <w:type w:val="continuous"/>
          <w:pgSz w:w="11900" w:h="16840"/>
          <w:pgMar w:top="130" w:right="402" w:bottom="349" w:left="949" w:header="0" w:footer="0" w:gutter="0"/>
          <w:cols w:equalWidth="0" w:num="1">
            <w:col w:w="10548"/>
          </w:cols>
        </w:sectPr>
      </w:pPr>
    </w:p>
    <w:p>
      <w:pPr>
        <w:pStyle w:val="4"/>
        <w:spacing w:before="79" w:line="239" w:lineRule="auto"/>
        <w:ind w:left="292" w:right="209" w:hanging="129"/>
        <w:jc w:val="both"/>
        <w:rPr>
          <w:sz w:val="24"/>
          <w:szCs w:val="24"/>
        </w:rPr>
      </w:pPr>
      <w:r>
        <w:rPr>
          <w:b/>
          <w:bCs/>
          <w:spacing w:val="4"/>
          <w:sz w:val="24"/>
          <w:szCs w:val="24"/>
        </w:rPr>
        <w:t>1服用安眠药或感到头</w:t>
      </w:r>
      <w:r>
        <w:rPr>
          <w:spacing w:val="6"/>
          <w:sz w:val="24"/>
          <w:szCs w:val="24"/>
        </w:rPr>
        <w:t xml:space="preserve"> </w:t>
      </w:r>
      <w:r>
        <w:rPr>
          <w:b/>
          <w:bCs/>
          <w:spacing w:val="-11"/>
          <w:sz w:val="28"/>
          <w:szCs w:val="28"/>
        </w:rPr>
        <w:t>晕，血压不稳时，下</w:t>
      </w:r>
      <w:r>
        <w:rPr>
          <w:spacing w:val="1"/>
          <w:sz w:val="28"/>
          <w:szCs w:val="28"/>
        </w:rPr>
        <w:t xml:space="preserve"> </w:t>
      </w:r>
      <w:r>
        <w:rPr>
          <w:b/>
          <w:bCs/>
          <w:spacing w:val="-12"/>
          <w:sz w:val="28"/>
          <w:szCs w:val="28"/>
        </w:rPr>
        <w:t>床请先坐在床边，再</w:t>
      </w:r>
      <w:r>
        <w:rPr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4"/>
          <w:szCs w:val="24"/>
        </w:rPr>
        <w:t>由家属扶持下床。</w:t>
      </w:r>
    </w:p>
    <w:p>
      <w:pPr>
        <w:spacing w:before="72" w:line="1850" w:lineRule="exact"/>
        <w:ind w:firstLine="1010"/>
        <w:rPr>
          <w:sz w:val="21"/>
          <w:szCs w:val="21"/>
        </w:rPr>
      </w:pPr>
      <w:r>
        <w:rPr>
          <w:position w:val="-36"/>
          <w:sz w:val="21"/>
          <w:szCs w:val="21"/>
        </w:rPr>
        <w:drawing>
          <wp:inline distT="0" distB="0" distL="0" distR="0">
            <wp:extent cx="520065" cy="117411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0643" cy="117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9" w:line="231" w:lineRule="auto"/>
        <w:ind w:left="289" w:right="209" w:hanging="189"/>
        <w:rPr>
          <w:sz w:val="28"/>
          <w:szCs w:val="28"/>
        </w:rPr>
      </w:pPr>
      <w:r>
        <w:rPr>
          <w:spacing w:val="-5"/>
          <w:sz w:val="28"/>
          <w:szCs w:val="28"/>
        </w:rPr>
        <w:t>5护士将床栏已拉起，</w:t>
      </w:r>
      <w:r>
        <w:rPr>
          <w:spacing w:val="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若您需下床请先将床</w:t>
      </w:r>
      <w:r>
        <w:rPr>
          <w:spacing w:val="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栏放下，刀勿翻越。</w:t>
      </w:r>
    </w:p>
    <w:p>
      <w:pPr>
        <w:spacing w:before="70" w:line="1530" w:lineRule="exact"/>
        <w:ind w:firstLine="339"/>
        <w:rPr>
          <w:sz w:val="21"/>
          <w:szCs w:val="21"/>
        </w:rPr>
      </w:pPr>
      <w:r>
        <w:rPr>
          <w:position w:val="-30"/>
          <w:sz w:val="21"/>
          <w:szCs w:val="21"/>
        </w:rPr>
        <w:drawing>
          <wp:inline distT="0" distB="0" distL="0" distR="0">
            <wp:extent cx="1345565" cy="97155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46190" cy="97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78" w:line="187" w:lineRule="auto"/>
        <w:ind w:left="140"/>
        <w:rPr>
          <w:sz w:val="24"/>
          <w:szCs w:val="24"/>
        </w:rPr>
      </w:pPr>
      <w:r>
        <w:rPr>
          <w:spacing w:val="10"/>
          <w:sz w:val="24"/>
          <w:szCs w:val="24"/>
        </w:rPr>
        <w:t>9病房内请尽量保持灯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73" w:line="222" w:lineRule="auto"/>
        <w:rPr>
          <w:sz w:val="24"/>
          <w:szCs w:val="24"/>
        </w:rPr>
      </w:pPr>
      <w:r>
        <w:rPr>
          <w:b/>
          <w:bCs/>
          <w:spacing w:val="9"/>
          <w:sz w:val="24"/>
          <w:szCs w:val="24"/>
        </w:rPr>
        <w:t>2当患者需要任何帮</w:t>
      </w:r>
    </w:p>
    <w:p>
      <w:pPr>
        <w:pStyle w:val="4"/>
        <w:spacing w:before="71" w:line="226" w:lineRule="auto"/>
        <w:ind w:left="196" w:right="247"/>
        <w:rPr>
          <w:sz w:val="28"/>
          <w:szCs w:val="28"/>
        </w:rPr>
      </w:pPr>
      <w:r>
        <w:rPr>
          <w:spacing w:val="7"/>
          <w:sz w:val="24"/>
          <w:szCs w:val="24"/>
        </w:rPr>
        <w:t>助而无家属在旁协</w:t>
      </w:r>
      <w:r>
        <w:rPr>
          <w:spacing w:val="1"/>
          <w:sz w:val="24"/>
          <w:szCs w:val="24"/>
        </w:rPr>
        <w:t xml:space="preserve"> </w:t>
      </w:r>
      <w:r>
        <w:rPr>
          <w:spacing w:val="-13"/>
          <w:sz w:val="28"/>
          <w:szCs w:val="28"/>
        </w:rPr>
        <w:t>助时，请按呼叫器</w:t>
      </w:r>
    </w:p>
    <w:p>
      <w:pPr>
        <w:pStyle w:val="4"/>
        <w:spacing w:before="55" w:line="221" w:lineRule="auto"/>
        <w:ind w:left="200"/>
        <w:rPr>
          <w:sz w:val="24"/>
          <w:szCs w:val="24"/>
        </w:rPr>
      </w:pPr>
      <w:r>
        <w:rPr>
          <w:b/>
          <w:bCs/>
          <w:sz w:val="24"/>
          <w:szCs w:val="24"/>
        </w:rPr>
        <w:t>告知医护人员。</w:t>
      </w:r>
    </w:p>
    <w:p>
      <w:pPr>
        <w:spacing w:line="242" w:lineRule="auto"/>
        <w:rPr>
          <w:rFonts w:ascii="Arial"/>
          <w:sz w:val="21"/>
          <w:szCs w:val="21"/>
        </w:rPr>
      </w:pPr>
    </w:p>
    <w:p>
      <w:pPr>
        <w:spacing w:line="1670" w:lineRule="exact"/>
        <w:ind w:firstLine="286"/>
        <w:rPr>
          <w:sz w:val="21"/>
          <w:szCs w:val="21"/>
        </w:rPr>
      </w:pPr>
      <w:r>
        <w:rPr>
          <w:position w:val="-33"/>
          <w:sz w:val="21"/>
          <w:szCs w:val="21"/>
        </w:rPr>
        <w:drawing>
          <wp:inline distT="0" distB="0" distL="0" distR="0">
            <wp:extent cx="996950" cy="105981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7004" cy="10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4" w:line="249" w:lineRule="auto"/>
        <w:ind w:left="199" w:right="113" w:hanging="109"/>
        <w:rPr>
          <w:sz w:val="24"/>
          <w:szCs w:val="24"/>
        </w:rPr>
      </w:pPr>
      <w:r>
        <w:rPr>
          <w:b/>
          <w:bCs/>
          <w:sz w:val="24"/>
          <w:szCs w:val="24"/>
        </w:rPr>
        <w:t>6当患者躁动不安、</w:t>
      </w:r>
      <w:r>
        <w:rPr>
          <w:spacing w:val="3"/>
          <w:sz w:val="24"/>
          <w:szCs w:val="24"/>
        </w:rPr>
        <w:t xml:space="preserve">  </w:t>
      </w:r>
      <w:r>
        <w:rPr>
          <w:b/>
          <w:bCs/>
          <w:spacing w:val="4"/>
          <w:sz w:val="24"/>
          <w:szCs w:val="24"/>
        </w:rPr>
        <w:t>意识不清时请将床</w:t>
      </w:r>
      <w:r>
        <w:rPr>
          <w:sz w:val="24"/>
          <w:szCs w:val="24"/>
        </w:rPr>
        <w:t xml:space="preserve">  </w:t>
      </w:r>
      <w:r>
        <w:rPr>
          <w:b/>
          <w:bCs/>
          <w:spacing w:val="-11"/>
          <w:sz w:val="24"/>
          <w:szCs w:val="24"/>
        </w:rPr>
        <w:t>拦拉起以进行保护。</w:t>
      </w:r>
    </w:p>
    <w:p>
      <w:pPr>
        <w:spacing w:before="134" w:line="1550" w:lineRule="exact"/>
        <w:ind w:firstLine="816"/>
        <w:rPr>
          <w:sz w:val="21"/>
          <w:szCs w:val="21"/>
        </w:rPr>
      </w:pPr>
      <w:r>
        <w:rPr>
          <w:position w:val="-30"/>
          <w:sz w:val="21"/>
          <w:szCs w:val="21"/>
        </w:rPr>
        <w:drawing>
          <wp:inline distT="0" distB="0" distL="0" distR="0">
            <wp:extent cx="989965" cy="98361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90581" cy="9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7" w:line="209" w:lineRule="auto"/>
        <w:jc w:val="right"/>
        <w:rPr>
          <w:sz w:val="24"/>
          <w:szCs w:val="24"/>
        </w:rPr>
      </w:pPr>
      <w:r>
        <w:rPr>
          <w:spacing w:val="5"/>
          <w:sz w:val="24"/>
          <w:szCs w:val="24"/>
        </w:rPr>
        <w:t>10入厕时如遇紧急情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55" w:line="222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3地面弄湿时请</w:t>
      </w:r>
    </w:p>
    <w:p>
      <w:pPr>
        <w:pStyle w:val="4"/>
        <w:spacing w:before="44" w:line="242" w:lineRule="auto"/>
        <w:ind w:left="216" w:right="73"/>
        <w:rPr>
          <w:sz w:val="24"/>
          <w:szCs w:val="24"/>
        </w:rPr>
      </w:pPr>
      <w:r>
        <w:rPr>
          <w:spacing w:val="-6"/>
          <w:sz w:val="24"/>
          <w:szCs w:val="24"/>
        </w:rPr>
        <w:t>告之医护人员，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以防不慎跌倒。</w:t>
      </w:r>
    </w:p>
    <w:p>
      <w:pPr>
        <w:spacing w:line="447" w:lineRule="auto"/>
        <w:rPr>
          <w:rFonts w:ascii="Arial"/>
          <w:sz w:val="21"/>
          <w:szCs w:val="21"/>
        </w:rPr>
      </w:pPr>
    </w:p>
    <w:p>
      <w:pPr>
        <w:spacing w:before="1" w:line="1690" w:lineRule="exact"/>
        <w:ind w:firstLine="166"/>
        <w:rPr>
          <w:sz w:val="21"/>
          <w:szCs w:val="21"/>
        </w:rPr>
      </w:pPr>
      <w:r>
        <w:rPr>
          <w:position w:val="-33"/>
          <w:sz w:val="21"/>
          <w:szCs w:val="21"/>
        </w:rPr>
        <w:drawing>
          <wp:inline distT="0" distB="0" distL="0" distR="0">
            <wp:extent cx="1054100" cy="107315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54131" cy="10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14" w:line="221" w:lineRule="auto"/>
        <w:ind w:left="79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7请穿好合适尺</w:t>
      </w:r>
    </w:p>
    <w:p>
      <w:pPr>
        <w:pStyle w:val="4"/>
        <w:spacing w:before="49" w:line="244" w:lineRule="auto"/>
        <w:ind w:left="219" w:right="344"/>
        <w:rPr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>码的衣裤，以</w:t>
      </w:r>
      <w:r>
        <w:rPr>
          <w:sz w:val="24"/>
          <w:szCs w:val="24"/>
        </w:rPr>
        <w:t xml:space="preserve"> </w:t>
      </w:r>
      <w:r>
        <w:rPr>
          <w:b/>
          <w:bCs/>
          <w:spacing w:val="-12"/>
          <w:sz w:val="24"/>
          <w:szCs w:val="24"/>
        </w:rPr>
        <w:t>免绊倒。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56" w:line="221" w:lineRule="auto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4物品请尽量收入</w:t>
      </w:r>
    </w:p>
    <w:p>
      <w:pPr>
        <w:pStyle w:val="4"/>
        <w:spacing w:before="1" w:line="212" w:lineRule="auto"/>
        <w:ind w:left="189"/>
        <w:rPr>
          <w:sz w:val="28"/>
          <w:szCs w:val="28"/>
        </w:rPr>
      </w:pPr>
      <w:r>
        <w:rPr>
          <w:b/>
          <w:bCs/>
          <w:spacing w:val="-15"/>
          <w:sz w:val="28"/>
          <w:szCs w:val="28"/>
        </w:rPr>
        <w:t>柜内，保持走道</w:t>
      </w:r>
    </w:p>
    <w:p>
      <w:pPr>
        <w:pStyle w:val="4"/>
        <w:spacing w:before="81" w:line="222" w:lineRule="auto"/>
        <w:ind w:left="219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通畅。</w:t>
      </w:r>
    </w:p>
    <w:p>
      <w:pPr>
        <w:spacing w:line="313" w:lineRule="auto"/>
        <w:rPr>
          <w:rFonts w:ascii="Arial"/>
          <w:sz w:val="21"/>
          <w:szCs w:val="21"/>
        </w:rPr>
      </w:pPr>
    </w:p>
    <w:p>
      <w:pPr>
        <w:spacing w:line="313" w:lineRule="auto"/>
        <w:rPr>
          <w:rFonts w:ascii="Arial"/>
          <w:sz w:val="21"/>
          <w:szCs w:val="21"/>
        </w:rPr>
      </w:pPr>
    </w:p>
    <w:p>
      <w:pPr>
        <w:spacing w:before="1" w:line="1479" w:lineRule="exact"/>
        <w:ind w:firstLine="165"/>
        <w:rPr>
          <w:sz w:val="21"/>
          <w:szCs w:val="21"/>
        </w:rPr>
      </w:pPr>
      <w:r>
        <w:rPr>
          <w:position w:val="-29"/>
          <w:sz w:val="21"/>
          <w:szCs w:val="21"/>
        </w:rPr>
        <w:drawing>
          <wp:inline distT="0" distB="0" distL="0" distR="0">
            <wp:extent cx="1174750" cy="93916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74808" cy="9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78" w:line="220" w:lineRule="auto"/>
        <w:ind w:left="95"/>
        <w:rPr>
          <w:sz w:val="24"/>
          <w:szCs w:val="24"/>
        </w:rPr>
      </w:pPr>
      <w:r>
        <w:rPr>
          <w:spacing w:val="1"/>
          <w:sz w:val="24"/>
          <w:szCs w:val="24"/>
        </w:rPr>
        <w:t>8如在病房内活动</w:t>
      </w:r>
    </w:p>
    <w:p>
      <w:pPr>
        <w:pStyle w:val="4"/>
        <w:spacing w:before="56" w:line="354" w:lineRule="exact"/>
        <w:ind w:left="299"/>
        <w:rPr>
          <w:sz w:val="24"/>
          <w:szCs w:val="24"/>
        </w:rPr>
      </w:pPr>
      <w:r>
        <w:rPr>
          <w:b/>
          <w:bCs/>
          <w:spacing w:val="-6"/>
          <w:position w:val="6"/>
          <w:sz w:val="24"/>
          <w:szCs w:val="24"/>
        </w:rPr>
        <w:t>时，请穿防止滑</w:t>
      </w:r>
    </w:p>
    <w:p>
      <w:pPr>
        <w:pStyle w:val="4"/>
        <w:spacing w:line="223" w:lineRule="auto"/>
        <w:ind w:left="299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倒的鞋子为宜。</w:t>
      </w:r>
    </w:p>
    <w:p>
      <w:pPr>
        <w:spacing w:line="223" w:lineRule="auto"/>
        <w:rPr>
          <w:sz w:val="24"/>
          <w:szCs w:val="24"/>
        </w:rPr>
        <w:sectPr>
          <w:type w:val="continuous"/>
          <w:pgSz w:w="11900" w:h="16840"/>
          <w:pgMar w:top="130" w:right="402" w:bottom="349" w:left="949" w:header="0" w:footer="0" w:gutter="0"/>
          <w:cols w:equalWidth="0" w:num="4">
            <w:col w:w="2954" w:space="100"/>
            <w:col w:w="2587" w:space="83"/>
            <w:col w:w="2071" w:space="100"/>
            <w:col w:w="2654"/>
          </w:cols>
        </w:sectPr>
      </w:pPr>
    </w:p>
    <w:p>
      <w:pPr>
        <w:spacing w:line="23" w:lineRule="auto"/>
        <w:rPr>
          <w:rFonts w:ascii="Arial"/>
          <w:sz w:val="2"/>
          <w:szCs w:val="21"/>
        </w:rPr>
      </w:pPr>
    </w:p>
    <w:p>
      <w:pPr>
        <w:spacing w:line="23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0" w:h="16840"/>
          <w:pgMar w:top="130" w:right="402" w:bottom="349" w:left="949" w:header="0" w:footer="0" w:gutter="0"/>
          <w:cols w:equalWidth="0" w:num="1">
            <w:col w:w="10548"/>
          </w:cols>
        </w:sectPr>
      </w:pPr>
    </w:p>
    <w:p>
      <w:pPr>
        <w:pStyle w:val="4"/>
        <w:spacing w:before="104" w:line="351" w:lineRule="exact"/>
        <w:ind w:left="290"/>
        <w:rPr>
          <w:sz w:val="24"/>
          <w:szCs w:val="24"/>
        </w:rPr>
      </w:pPr>
      <w:r>
        <w:rPr>
          <w:spacing w:val="-1"/>
          <w:position w:val="6"/>
          <w:sz w:val="24"/>
          <w:szCs w:val="24"/>
        </w:rPr>
        <w:t>光明亮，及时协助行</w:t>
      </w:r>
    </w:p>
    <w:p>
      <w:pPr>
        <w:pStyle w:val="4"/>
        <w:spacing w:before="1" w:line="187" w:lineRule="auto"/>
        <w:ind w:left="290"/>
        <w:rPr>
          <w:sz w:val="24"/>
          <w:szCs w:val="24"/>
        </w:rPr>
      </w:pPr>
      <w:r>
        <w:rPr>
          <w:spacing w:val="-2"/>
          <w:sz w:val="24"/>
          <w:szCs w:val="24"/>
        </w:rPr>
        <w:t>动不便的患者。</w:t>
      </w:r>
    </w:p>
    <w:p>
      <w:pPr>
        <w:spacing w:line="14" w:lineRule="auto"/>
        <w:rPr>
          <w:rFonts w:ascii="Arial"/>
          <w:sz w:val="2"/>
          <w:szCs w:val="21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4"/>
        <w:spacing w:before="50" w:line="222" w:lineRule="auto"/>
        <w:ind w:left="33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况请及时通知医护</w:t>
      </w:r>
    </w:p>
    <w:p>
      <w:pPr>
        <w:pStyle w:val="4"/>
        <w:spacing w:before="51" w:line="216" w:lineRule="auto"/>
        <w:rPr>
          <w:sz w:val="24"/>
          <w:szCs w:val="24"/>
        </w:rPr>
      </w:pPr>
      <w:r>
        <w:rPr>
          <w:sz w:val="24"/>
          <w:szCs w:val="24"/>
        </w:rPr>
        <w:t>人员。</w:t>
      </w:r>
    </w:p>
    <w:p>
      <w:pPr>
        <w:spacing w:line="216" w:lineRule="auto"/>
        <w:rPr>
          <w:sz w:val="24"/>
          <w:szCs w:val="24"/>
        </w:rPr>
        <w:sectPr>
          <w:type w:val="continuous"/>
          <w:pgSz w:w="11900" w:h="16840"/>
          <w:pgMar w:top="130" w:right="402" w:bottom="349" w:left="949" w:header="0" w:footer="0" w:gutter="0"/>
          <w:cols w:equalWidth="0" w:num="2">
            <w:col w:w="3540" w:space="100"/>
            <w:col w:w="6908"/>
          </w:cols>
        </w:sectPr>
      </w:pPr>
    </w:p>
    <w:p>
      <w:pPr>
        <w:spacing w:line="266" w:lineRule="auto"/>
        <w:rPr>
          <w:rFonts w:ascii="Arial"/>
          <w:sz w:val="21"/>
          <w:szCs w:val="21"/>
        </w:rPr>
      </w:pPr>
    </w:p>
    <w:p>
      <w:pPr>
        <w:pStyle w:val="4"/>
        <w:spacing w:before="84" w:line="363" w:lineRule="exact"/>
        <w:ind w:left="2533"/>
        <w:rPr>
          <w:sz w:val="24"/>
          <w:szCs w:val="24"/>
        </w:rPr>
      </w:pPr>
      <w:r>
        <w:rPr>
          <w:b/>
          <w:bCs/>
          <w:spacing w:val="14"/>
          <w:position w:val="6"/>
          <w:sz w:val="24"/>
          <w:szCs w:val="24"/>
        </w:rPr>
        <w:t>1.年龄大于65岁或14岁以下儿童</w:t>
      </w:r>
    </w:p>
    <w:p>
      <w:pPr>
        <w:pStyle w:val="4"/>
        <w:spacing w:line="222" w:lineRule="auto"/>
        <w:ind w:left="2534"/>
        <w:rPr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2.曾有跌倒病史者</w:t>
      </w:r>
    </w:p>
    <w:p>
      <w:pPr>
        <w:pStyle w:val="4"/>
        <w:spacing w:before="41" w:line="221" w:lineRule="auto"/>
        <w:ind w:left="2534"/>
        <w:outlineLvl w:val="1"/>
        <w:rPr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3.贫血或血压不稳定者</w:t>
      </w:r>
    </w:p>
    <w:p>
      <w:pPr>
        <w:pStyle w:val="4"/>
        <w:spacing w:before="47" w:line="390" w:lineRule="exact"/>
        <w:ind w:left="2534"/>
        <w:rPr>
          <w:sz w:val="28"/>
          <w:szCs w:val="28"/>
        </w:rPr>
      </w:pPr>
      <w:r>
        <w:rPr>
          <w:b/>
          <w:bCs/>
          <w:spacing w:val="-9"/>
          <w:position w:val="7"/>
          <w:sz w:val="28"/>
          <w:szCs w:val="28"/>
        </w:rPr>
        <w:t>4.意识障碍、失去定向感者</w:t>
      </w:r>
    </w:p>
    <w:p>
      <w:pPr>
        <w:pStyle w:val="4"/>
        <w:spacing w:line="222" w:lineRule="auto"/>
        <w:ind w:left="2534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5.肢体功能障碍者</w:t>
      </w:r>
    </w:p>
    <w:p>
      <w:pPr>
        <w:pStyle w:val="4"/>
        <w:spacing w:before="41" w:line="390" w:lineRule="exact"/>
        <w:ind w:left="2534"/>
        <w:rPr>
          <w:sz w:val="28"/>
          <w:szCs w:val="28"/>
        </w:rPr>
      </w:pPr>
      <w:r>
        <w:rPr>
          <w:b/>
          <w:bCs/>
          <w:spacing w:val="-9"/>
          <w:position w:val="7"/>
          <w:sz w:val="28"/>
          <w:szCs w:val="28"/>
        </w:rPr>
        <w:t>6.营养不良、虚弱、头晕者</w:t>
      </w:r>
    </w:p>
    <w:p>
      <w:pPr>
        <w:pStyle w:val="4"/>
        <w:spacing w:before="1" w:line="220" w:lineRule="auto"/>
        <w:ind w:left="2534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7.步态不稳者或孕妇</w:t>
      </w:r>
    </w:p>
    <w:p>
      <w:pPr>
        <w:pStyle w:val="4"/>
        <w:spacing w:before="66" w:line="222" w:lineRule="auto"/>
        <w:ind w:left="2534"/>
        <w:outlineLvl w:val="1"/>
        <w:rPr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8.视力、听力较差、缺少照顾的患者</w:t>
      </w:r>
    </w:p>
    <w:p>
      <w:pPr>
        <w:pStyle w:val="4"/>
        <w:spacing w:before="59" w:line="219" w:lineRule="auto"/>
        <w:ind w:left="2533"/>
        <w:outlineLvl w:val="1"/>
        <w:rPr>
          <w:sz w:val="24"/>
          <w:szCs w:val="24"/>
        </w:rPr>
      </w:pPr>
      <w:r>
        <w:rPr>
          <w:b/>
          <w:bCs/>
          <w:spacing w:val="13"/>
          <w:sz w:val="24"/>
          <w:szCs w:val="24"/>
        </w:rPr>
        <w:t>9.服用利尿药、泻药、镇静安眠药、降压药的患者</w:t>
      </w:r>
    </w:p>
    <w:p>
      <w:pPr>
        <w:pStyle w:val="4"/>
        <w:spacing w:before="28" w:line="237" w:lineRule="auto"/>
        <w:ind w:left="8530" w:right="739" w:hanging="580"/>
        <w:rPr>
          <w:sz w:val="24"/>
          <w:szCs w:val="24"/>
        </w:rPr>
      </w:pPr>
      <w:r>
        <w:rPr>
          <w:spacing w:val="-23"/>
          <w:w w:val="98"/>
          <w:sz w:val="24"/>
          <w:szCs w:val="24"/>
        </w:rPr>
        <w:t>沂源县西里卫生院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2024年</w:t>
      </w:r>
    </w:p>
    <w:p>
      <w:pPr>
        <w:spacing w:line="384" w:lineRule="auto"/>
        <w:rPr>
          <w:rFonts w:ascii="Arial"/>
          <w:sz w:val="21"/>
          <w:szCs w:val="21"/>
        </w:rPr>
      </w:pPr>
    </w:p>
    <w:p>
      <w:pPr>
        <w:spacing w:line="384" w:lineRule="auto"/>
        <w:rPr>
          <w:rFonts w:ascii="Arial"/>
          <w:sz w:val="21"/>
          <w:szCs w:val="21"/>
        </w:rPr>
      </w:pPr>
    </w:p>
    <w:p>
      <w:pPr>
        <w:pStyle w:val="4"/>
        <w:spacing w:before="85" w:line="180" w:lineRule="auto"/>
        <w:jc w:val="both"/>
        <w:rPr>
          <w:sz w:val="24"/>
          <w:szCs w:val="24"/>
        </w:rPr>
      </w:pPr>
    </w:p>
    <w:p>
      <w:pPr>
        <w:pStyle w:val="4"/>
        <w:spacing w:before="85" w:line="180" w:lineRule="auto"/>
        <w:jc w:val="both"/>
        <w:rPr>
          <w:sz w:val="24"/>
          <w:szCs w:val="24"/>
        </w:rPr>
      </w:pPr>
    </w:p>
    <w:p>
      <w:pPr>
        <w:pStyle w:val="2"/>
        <w:spacing w:before="85"/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2167255</wp:posOffset>
            </wp:positionH>
            <wp:positionV relativeFrom="paragraph">
              <wp:posOffset>100965</wp:posOffset>
            </wp:positionV>
            <wp:extent cx="207010" cy="208915"/>
            <wp:effectExtent l="0" t="0" r="2540" b="635"/>
            <wp:wrapNone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2435860</wp:posOffset>
            </wp:positionH>
            <wp:positionV relativeFrom="paragraph">
              <wp:posOffset>91440</wp:posOffset>
            </wp:positionV>
            <wp:extent cx="219075" cy="219075"/>
            <wp:effectExtent l="0" t="0" r="9525" b="9525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ragraph">
                  <wp:posOffset>90170</wp:posOffset>
                </wp:positionV>
                <wp:extent cx="2686050" cy="221615"/>
                <wp:effectExtent l="0" t="635" r="0" b="635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1615"/>
                          <a:chOff x="4268" y="143"/>
                          <a:chExt cx="4230" cy="34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268" y="147"/>
                            <a:ext cx="34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268" y="142"/>
                            <a:ext cx="423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.35pt;margin-top:7.1pt;height:17.45pt;width:211.5pt;mso-position-horizontal-relative:page;z-index:-251620352;mso-width-relative:page;mso-height-relative:page;" coordorigin="4268,143" coordsize="4230,349" o:gfxdata="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">
                <o:lock v:ext="edit" aspectratio="f"/>
                <v:shape id="图片 3" o:spid="_x0000_s1026" o:spt="75" type="#_x0000_t75" style="position:absolute;left:4268;top:147;height:343;width:345;" filled="f" o:preferrelative="t" stroked="f" coordsize="21600,21600" o:gfxdata="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G4HLsAAADb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72" o:title=""/>
                  <o:lock v:ext="edit" aspectratio="t"/>
                </v:shape>
                <v:shape id="图片 4" o:spid="_x0000_s1026" o:spt="75" type="#_x0000_t75" style="position:absolute;left:4268;top:142;height:349;width:4230;" filled="f" o:preferrelative="t" stroked="f" coordsize="21600,21600" o:gfxdata="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8JE74A&#10;AADb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73" o:title=""/>
                  <o:lock v:ext="edit" aspectratio="t"/>
                </v:shape>
              </v:group>
            </w:pict>
          </mc:Fallback>
        </mc:AlternateContent>
      </w:r>
      <w:bookmarkStart w:id="0" w:name="骨关节炎"/>
      <w:bookmarkEnd w:id="0"/>
      <w:r>
        <w:rPr>
          <w:color w:val="231F20"/>
          <w:spacing w:val="-22"/>
        </w:rPr>
        <w:t xml:space="preserve"> </w:t>
      </w:r>
    </w:p>
    <w:p>
      <w:pPr>
        <w:pStyle w:val="4"/>
        <w:spacing w:before="2"/>
        <w:rPr>
          <w:sz w:val="9"/>
        </w:rPr>
      </w:pPr>
      <w: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118110</wp:posOffset>
                </wp:positionV>
                <wp:extent cx="6119495" cy="0"/>
                <wp:effectExtent l="0" t="12700" r="14605" b="15875"/>
                <wp:wrapTopAndBottom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9.3pt;height:0pt;width:481.85pt;mso-position-horizontal-relative:page;mso-wrap-distance-bottom:0pt;mso-wrap-distance-top:0pt;z-index:-251571200;mso-width-relative:page;mso-height-relative:page;" filled="f" stroked="t" coordsize="21600,21600" o:gfxdata="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dEhr91wAAAAoBAAAPAAAAAAAAAAEAIAAAACIAAABkcnMvZG93&#10;bnJldi54bWxQSwECFAAUAAAACACHTuJAU6sMGgECAAD3AwAADgAAAAAAAAABACAAAAAmAQAAZHJz&#10;L2Uyb0RvYy54bWxQSwUGAAAAAAYABgBZAQAAmQUAAAAA&#10;">
                <v:path arrowok="t"/>
                <v:fill on="f" focussize="0,0"/>
                <v:stroke weight="2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5"/>
        </w:rPr>
      </w:pPr>
    </w:p>
    <w:p>
      <w:pPr>
        <w:pStyle w:val="3"/>
        <w:tabs>
          <w:tab w:val="left" w:pos="2633"/>
          <w:tab w:val="left" w:pos="5153"/>
          <w:tab w:val="left" w:pos="7673"/>
        </w:tabs>
        <w:spacing w:before="60"/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rPr>
          <w:rFonts w:ascii="仿宋"/>
          <w:sz w:val="18"/>
        </w:rPr>
      </w:pPr>
    </w:p>
    <w:p>
      <w:pPr>
        <w:pStyle w:val="4"/>
        <w:spacing w:before="64" w:line="264" w:lineRule="auto"/>
        <w:ind w:left="113" w:right="234" w:firstLine="595"/>
        <w:jc w:val="both"/>
      </w:pPr>
      <w:r>
        <w:rPr>
          <w:rFonts w:hint="eastAsi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81915</wp:posOffset>
            </wp:positionV>
            <wp:extent cx="664845" cy="155575"/>
            <wp:effectExtent l="0" t="0" r="1905" b="15875"/>
            <wp:wrapNone/>
            <wp:docPr id="15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</w:t>
      </w:r>
      <w:r>
        <w:rPr>
          <w:color w:val="231F20"/>
        </w:rPr>
        <w:t>是多种因素引起的关节软骨损伤、破坏导致的关节疾病。最常见的症状是关节疼痛和僵硬，久坐后起立活动时症状明显，活动后稍缓解，但活动过量后又会再加重。</w:t>
      </w:r>
    </w:p>
    <w:p>
      <w:pPr>
        <w:pStyle w:val="4"/>
        <w:spacing w:line="264" w:lineRule="auto"/>
        <w:ind w:left="113" w:right="235" w:firstLine="595"/>
        <w:jc w:val="both"/>
      </w:pPr>
      <w:r>
        <w:rPr>
          <w:color w:val="231F20"/>
        </w:rPr>
        <w:t xml:space="preserve">骨关节炎主要危险因素包括：肥胖、关节软骨损伤、膝关节畸形、长时间寒冷阴湿环境等。年龄越大患病可能性越大，女性患病风险是男性的 </w:t>
      </w:r>
      <w:r>
        <w:rPr>
          <w:color w:val="231F20"/>
          <w:position w:val="-1"/>
        </w:rPr>
        <w:t xml:space="preserve">2-3 </w:t>
      </w:r>
      <w:r>
        <w:rPr>
          <w:color w:val="231F20"/>
        </w:rPr>
        <w:t>倍。</w:t>
      </w:r>
    </w:p>
    <w:p>
      <w:pPr>
        <w:pStyle w:val="4"/>
        <w:spacing w:line="344" w:lineRule="exact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11"/>
        <w:rPr>
          <w:sz w:val="21"/>
        </w:rPr>
      </w:pPr>
    </w:p>
    <w:p>
      <w:pPr>
        <w:pStyle w:val="4"/>
        <w:spacing w:before="11"/>
        <w:rPr>
          <w:sz w:val="10"/>
        </w:rPr>
      </w:pPr>
      <w: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36830</wp:posOffset>
                </wp:positionV>
                <wp:extent cx="6120130" cy="318135"/>
                <wp:effectExtent l="0" t="0" r="13970" b="5715"/>
                <wp:wrapTopAndBottom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343"/>
                          <a:chExt cx="9638" cy="501"/>
                        </a:xfrm>
                        <a:effectLst/>
                      </wpg:grpSpPr>
                      <wps:wsp>
                        <wps:cNvPr id="194" name="矩形 28"/>
                        <wps:cNvSpPr/>
                        <wps:spPr>
                          <a:xfrm>
                            <a:off x="1133" y="343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450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6" name="任意多边形 32"/>
                        <wps:cNvSpPr/>
                        <wps:spPr>
                          <a:xfrm>
                            <a:off x="4749" y="447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0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2"/>
                                </a:lnTo>
                                <a:lnTo>
                                  <a:pt x="14" y="230"/>
                                </a:lnTo>
                                <a:lnTo>
                                  <a:pt x="31" y="265"/>
                                </a:lnTo>
                                <a:lnTo>
                                  <a:pt x="55" y="295"/>
                                </a:lnTo>
                                <a:lnTo>
                                  <a:pt x="82" y="295"/>
                                </a:lnTo>
                                <a:lnTo>
                                  <a:pt x="59" y="262"/>
                                </a:lnTo>
                                <a:lnTo>
                                  <a:pt x="42" y="227"/>
                                </a:lnTo>
                                <a:lnTo>
                                  <a:pt x="33" y="19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451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45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451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2" name="任意多边形 40"/>
                        <wps:cNvSpPr/>
                        <wps:spPr>
                          <a:xfrm>
                            <a:off x="6509" y="454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1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1"/>
                                </a:lnTo>
                                <a:lnTo>
                                  <a:pt x="3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4" name="矩形 42"/>
                        <wps:cNvSpPr/>
                        <wps:spPr>
                          <a:xfrm>
                            <a:off x="6652" y="541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85" name="矩形 44"/>
                        <wps:cNvSpPr/>
                        <wps:spPr>
                          <a:xfrm>
                            <a:off x="6542" y="541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453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448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443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450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451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15" name="任意多边形 56"/>
                        <wps:cNvSpPr/>
                        <wps:spPr>
                          <a:xfrm>
                            <a:off x="8827" y="469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6" name="矩形 58"/>
                        <wps:cNvSpPr/>
                        <wps:spPr>
                          <a:xfrm>
                            <a:off x="8859" y="642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7" name="矩形 60"/>
                        <wps:cNvSpPr/>
                        <wps:spPr>
                          <a:xfrm>
                            <a:off x="8859" y="497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8" name="矩形 62"/>
                        <wps:cNvSpPr/>
                        <wps:spPr>
                          <a:xfrm>
                            <a:off x="8859" y="570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9" name="任意多边形 64"/>
                        <wps:cNvSpPr/>
                        <wps:spPr>
                          <a:xfrm>
                            <a:off x="9231" y="447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3"/>
                                </a:lnTo>
                                <a:lnTo>
                                  <a:pt x="0" y="295"/>
                                </a:lnTo>
                                <a:lnTo>
                                  <a:pt x="27" y="295"/>
                                </a:lnTo>
                                <a:lnTo>
                                  <a:pt x="51" y="265"/>
                                </a:lnTo>
                                <a:lnTo>
                                  <a:pt x="68" y="230"/>
                                </a:lnTo>
                                <a:lnTo>
                                  <a:pt x="78" y="192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3"/>
                                </a:lnTo>
                                <a:lnTo>
                                  <a:pt x="39" y="69"/>
                                </a:lnTo>
                                <a:lnTo>
                                  <a:pt x="49" y="108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20" name="矩形 66"/>
                        <wps:cNvSpPr/>
                        <wps:spPr>
                          <a:xfrm>
                            <a:off x="6132" y="473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9pt;height:25.05pt;width:481.9pt;mso-position-horizontal-relative:page;mso-wrap-distance-bottom:0pt;mso-wrap-distance-top:0pt;z-index:-251570176;mso-width-relative:page;mso-height-relative:page;" coordorigin="1133,343" coordsize="9638,501" o:gfxdata="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">
                <o:lock v:ext="edit" aspectratio="f"/>
                <v:rect id="矩形 28" o:spid="_x0000_s1026" o:spt="1" style="position:absolute;left:1133;top:343;height:501;width:9638;" fillcolor="#BCBEC0" filled="t" stroked="f" coordsize="21600,21600" o:gfxdata="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tJiUrgAAADbAAAA&#10;DwAAAAAAAAABACAAAAAiAAAAZHJzL2Rvd25yZXYueG1sUEsBAhQAFAAAAAgAh07iQDMvBZ47AAAA&#10;OQAAABAAAAAAAAAAAQAgAAAABwEAAGRycy9zaGFwZXhtbC54bWxQSwUGAAAAAAYABgBbAQAAsQMA&#10;AAAA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8" o:spid="_x0000_s1026" o:spt="75" type="#_x0000_t75" style="position:absolute;left:2459;top:450;height:290;width:2094;" filled="f" o:preferrelative="t" stroked="f" coordsize="21600,21600" o:gfxdata="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IAjrsAAADb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75" o:title=""/>
                  <o:lock v:ext="edit" aspectratio="t"/>
                </v:shape>
                <v:shape id="任意多边形 32" o:spid="_x0000_s1026" o:spt="100" style="position:absolute;left:4749;top:447;height:296;width:83;" filled="f" stroked="t" coordsize="83,296" o:gfxdata="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tKqBugAAANsA&#10;AAAPAAAAAAAAAAEAIAAAACIAAABkcnMvZG93bnJldi54bWxQSwECFAAUAAAACACHTuJAMy8FnjsA&#10;AAA5AAAAEAAAAAAAAAABACAAAAAJAQAAZHJzL3NoYXBleG1sLnhtbFBLBQYAAAAABgAGAFsBAACz&#10;AwAAAAA=&#10;" path="m29,150l32,109,42,70,58,34,82,0,55,0,31,33,14,69,4,108,0,150,4,192,14,230,31,265,55,295,82,295,59,262,42,227,33,190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10" o:spid="_x0000_s1026" o:spt="75" type="#_x0000_t75" style="position:absolute;left:4981;top:451;height:287;width:290;" filled="f" o:preferrelative="t" stroked="f" coordsize="21600,21600" o:gfxdata="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uEUr4A&#10;AADb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76" o:title=""/>
                  <o:lock v:ext="edit" aspectratio="t"/>
                </v:shape>
                <v:shape id="图片 11" o:spid="_x0000_s1026" o:spt="75" type="#_x0000_t75" style="position:absolute;left:5342;top:451;height:288;width:288;" filled="f" o:preferrelative="t" stroked="f" coordsize="21600,21600" o:gfxdata="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FF1L4A&#10;AADb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77" o:title=""/>
                  <o:lock v:ext="edit" aspectratio="t"/>
                </v:shape>
                <v:shape id="图片 12" o:spid="_x0000_s1026" o:spt="75" type="#_x0000_t75" style="position:absolute;left:5701;top:451;height:285;width:290;" filled="f" o:preferrelative="t" stroked="f" coordsize="21600,21600" o:gfxdata="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RRwi7UAAADbAAAADwAA&#10;AAAAAAABACAAAAAiAAAAZHJzL2Rvd25yZXYueG1sUEsBAhQAFAAAAAgAh07iQDMvBZ47AAAAOQAA&#10;ABAAAAAAAAAAAQAgAAAABAEAAGRycy9zaGFwZXhtbC54bWxQSwUGAAAAAAYABgBbAQAArgMAAAAA&#10;">
                  <v:path/>
                  <v:fill on="f" focussize="0,0"/>
                  <v:stroke on="f"/>
                  <v:imagedata r:id="rId78" o:title=""/>
                  <o:lock v:ext="edit" aspectratio="t"/>
                </v:shape>
                <v:shape id="任意多边形 40" o:spid="_x0000_s1026" o:spt="100" style="position:absolute;left:6509;top:454;height:283;width:252;" filled="f" stroked="t" coordsize="252,283" o:gfxdata="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cOUAtwAAANsAAAAP&#10;AAAAAAAAAAEAIAAAACIAAABkcnMvZG93bnJldi54bWxQSwECFAAUAAAACACHTuJAMy8FnjsAAAA5&#10;AAAAEAAAAAAAAAABACAAAAAGAQAAZHJzL3NoYXBleG1sLnhtbFBLBQYAAAAABgAGAFsBAACwAwAA&#10;AAA=&#10;" path="m33,201l33,185,109,185,109,282,143,282,143,185,220,185,220,200,252,200,252,56,143,56,143,0,109,0,109,56,0,56,0,201,33,201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矩形 42" o:spid="_x0000_s1026" o:spt="1" style="position:absolute;left:6652;top:541;height:68;width:77;" filled="f" stroked="t" coordsize="21600,21600" o:gfxdata="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s0y7ugAAANs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矩形 44" o:spid="_x0000_s1026" o:spt="1" style="position:absolute;left:6542;top:541;height:68;width:77;" filled="f" stroked="t" coordsize="21600,21600" o:gfxdata="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WcVS5AAAA2wAA&#10;AA8AAAAAAAAAAQAgAAAAIgAAAGRycy9kb3ducmV2LnhtbFBLAQIUABQAAAAIAIdO4kAzLwWeOwAA&#10;ADkAAAAQAAAAAAAAAAEAIAAAAAgBAABkcnMvc2hhcGV4bWwueG1sUEsFBgAAAAAGAAYAWwEAALID&#10;AAAA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16" o:spid="_x0000_s1026" o:spt="75" type="#_x0000_t75" style="position:absolute;left:6848;top:453;height:282;width:291;" filled="f" o:preferrelative="t" stroked="f" coordsize="21600,21600" o:gfxdata="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cOha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9" o:title=""/>
                  <o:lock v:ext="edit" aspectratio="t"/>
                </v:shape>
                <v:shape id="图片 17" o:spid="_x0000_s1026" o:spt="75" type="#_x0000_t75" style="position:absolute;left:7375;top:448;height:112;width:114;" filled="f" o:preferrelative="t" stroked="f" coordsize="21600,21600" o:gfxdata="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bOLm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80" o:title=""/>
                  <o:lock v:ext="edit" aspectratio="t"/>
                </v:shape>
                <v:shape id="图片 18" o:spid="_x0000_s1026" o:spt="75" type="#_x0000_t75" style="position:absolute;left:7562;top:443;height:294;width:306;" filled="f" o:preferrelative="t" stroked="f" coordsize="21600,21600" o:gfxdata="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LhNobgAAADbAAAA&#10;DwAAAAAAAAABACAAAAAiAAAAZHJzL2Rvd25yZXYueG1sUEsBAhQAFAAAAAgAh07iQDMvBZ47AAAA&#10;OQAAABAAAAAAAAAAAQAgAAAABwEAAGRycy9zaGFwZXhtbC54bWxQSwUGAAAAAAYABgBbAQAAsQMA&#10;AAAA&#10;">
                  <v:path/>
                  <v:fill on="f" focussize="0,0"/>
                  <v:stroke on="f"/>
                  <v:imagedata r:id="rId81" o:title=""/>
                  <o:lock v:ext="edit" aspectratio="t"/>
                </v:shape>
                <v:shape id="图片 19" o:spid="_x0000_s1026" o:spt="75" type="#_x0000_t75" style="position:absolute;left:8086;top:450;height:112;width:114;" filled="f" o:preferrelative="t" stroked="f" coordsize="21600,21600" o:gfxdata="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CmpW/&#10;AAAA2w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82" o:title=""/>
                  <o:lock v:ext="edit" aspectratio="t"/>
                </v:shape>
                <v:shape id="图片 20" o:spid="_x0000_s1026" o:spt="75" type="#_x0000_t75" style="position:absolute;left:8433;top:451;height:284;width:291;" filled="f" o:preferrelative="t" stroked="f" coordsize="21600,21600" o:gfxdata="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KxtvvQAA&#10;ANs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83" o:title=""/>
                  <o:lock v:ext="edit" aspectratio="t"/>
                </v:shape>
                <v:shape id="任意多边形 56" o:spid="_x0000_s1026" o:spt="100" style="position:absolute;left:8827;top:469;height:265;width:223;" filled="f" stroked="t" coordsize="223,265" o:gfxdata="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Rhcr4A&#10;AADbAAAADwAAAAAAAAABACAAAAAiAAAAZHJzL2Rvd25yZXYueG1sUEsBAhQAFAAAAAgAh07iQDMv&#10;BZ47AAAAOQAAABAAAAAAAAAAAQAgAAAADQEAAGRycy9zaGFwZXhtbC54bWxQSwUGAAAAAAYABgBb&#10;AQAAtwMAAAAA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矩形 58" o:spid="_x0000_s1026" o:spt="1" style="position:absolute;left:8859;top:642;height:46;width:159;" filled="f" stroked="t" coordsize="21600,21600" o:gfxdata="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C7Yy2AAAA2wAAAA8A&#10;AAAAAAAAAQAgAAAAIgAAAGRycy9kb3ducmV2LnhtbFBLAQIUABQAAAAIAIdO4kAzLwWeOwAAADkA&#10;AAAQAAAAAAAAAAEAIAAAAAUBAABkcnMvc2hhcGV4bWwueG1sUEsFBgAAAAAGAAYAWwEAAK8DAAAA&#10;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矩形 60" o:spid="_x0000_s1026" o:spt="1" style="position:absolute;left:8859;top:497;height:46;width:159;" filled="f" stroked="t" coordsize="21600,21600" o:gfxdata="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aYKze2AAAA2wAAAA8A&#10;AAAAAAAAAQAgAAAAIgAAAGRycy9kb3ducmV2LnhtbFBLAQIUABQAAAAIAIdO4kAzLwWeOwAAADkA&#10;AAAQAAAAAAAAAAEAIAAAAAUBAABkcnMvc2hhcGV4bWwueG1sUEsFBgAAAAAGAAYAWwEAAK8DAAAA&#10;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矩形 62" o:spid="_x0000_s1026" o:spt="1" style="position:absolute;left:8859;top:570;height:45;width:159;" filled="f" stroked="t" coordsize="21600,21600" o:gfxdata="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QYQ27gAAADbAAAA&#10;DwAAAAAAAAABACAAAAAiAAAAZHJzL2Rvd25yZXYueG1sUEsBAhQAFAAAAAgAh07iQDMvBZ47AAAA&#10;OQAAABAAAAAAAAAAAQAgAAAABwEAAGRycy9zaGFwZXhtbC54bWxQSwUGAAAAAAYABgBbAQAAsQMA&#10;AAAA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任意多边形 64" o:spid="_x0000_s1026" o:spt="100" style="position:absolute;left:9231;top:447;height:296;width:83;" filled="f" stroked="t" coordsize="83,296" o:gfxdata="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iuHO8AAAA&#10;2wAAAA8AAAAAAAAAAQAgAAAAIgAAAGRycy9kb3ducmV2LnhtbFBLAQIUABQAAAAIAIdO4kAzLwWe&#10;OwAAADkAAAAQAAAAAAAAAAEAIAAAAAsBAABkcnMvc2hhcGV4bWwueG1sUEsFBgAAAAAGAAYAWwEA&#10;ALUDAAAAAA==&#10;" path="m52,150l49,191,39,229,23,263,0,295,27,295,51,265,68,230,78,192,82,150,78,107,68,68,51,32,27,0,0,0,23,33,39,69,49,108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矩形 66" o:spid="_x0000_s1026" o:spt="1" style="position:absolute;left:6132;top:473;height:241;width:241;" filled="f" stroked="t" coordsize="21600,21600" o:gfxdata="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iwzKvQAA&#10;ANs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6"/>
        <w:ind w:left="884"/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159385</wp:posOffset>
                </wp:positionV>
                <wp:extent cx="147320" cy="147320"/>
                <wp:effectExtent l="6350" t="6350" r="17780" b="17780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55pt;height:11.6pt;width:11.6pt;mso-position-horizontal-relative:page;z-index:251747328;mso-width-relative:page;mso-height-relative:page;" filled="f" stroked="t" coordsize="21600,21600" o:gfxdata="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ubX/PYAAAACQEAAA8AAAAAAAAAAQAgAAAAIgAAAGRycy9kb3ducmV2Lnht&#10;bFBLAQIUABQAAAAIAIdO4kDxU1Hm+QEAAAcEAAAOAAAAAAAAAAEAIAAAACcBAABkcnMvZTJvRG9j&#10;LnhtbFBLBQYAAAAABgAGAFkBAACSBQAAAAA=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控制体重：超重或肥胖患者应通过健康饮食、合理的运动锻炼控制体重。</w:t>
      </w:r>
    </w:p>
    <w:p>
      <w:pPr>
        <w:pStyle w:val="4"/>
        <w:spacing w:before="56" w:line="278" w:lineRule="auto"/>
        <w:ind w:left="884" w:right="248"/>
        <w:jc w:val="both"/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73660</wp:posOffset>
                </wp:positionV>
                <wp:extent cx="147320" cy="147320"/>
                <wp:effectExtent l="6350" t="6350" r="17780" b="17780"/>
                <wp:wrapNone/>
                <wp:docPr id="434" name="矩形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5.8pt;height:11.6pt;width:11.6pt;mso-position-horizontal-relative:page;z-index:251748352;mso-width-relative:page;mso-height-relative:page;" filled="f" stroked="t" coordsize="21600,21600" o:gfxdata="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XOcpzYAAAACQEAAA8AAAAAAAAAAQAgAAAAIgAAAGRycy9kb3ducmV2Lnht&#10;bFBLAQIUABQAAAAIAIdO4kCbIdDw+QEAAAcEAAAOAAAAAAAAAAEAIAAAACcBAABkcnMvZTJvRG9j&#10;LnhtbFBLBQYAAAAABgAGAFkBAACSBQAAAAA=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身体活动：除了关节肿胀时需要限制活动外，骨关节炎患者应积极进行身体活动。要注意选择合适的运动方式，走平缓的路，少走陡坡。尽量减少爬山、爬楼、蹲起、提重物、长距离行走。</w:t>
      </w:r>
    </w:p>
    <w:p>
      <w:pPr>
        <w:pStyle w:val="4"/>
        <w:spacing w:line="358" w:lineRule="exact"/>
        <w:ind w:left="884"/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31750</wp:posOffset>
                </wp:positionV>
                <wp:extent cx="147320" cy="147320"/>
                <wp:effectExtent l="6350" t="6350" r="17780" b="17780"/>
                <wp:wrapNone/>
                <wp:docPr id="435" name="矩形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.5pt;height:11.6pt;width:11.6pt;mso-position-horizontal-relative:page;z-index:251749376;mso-width-relative:page;mso-height-relative:page;" filled="f" stroked="t" coordsize="21600,21600" o:gfxdata="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0Pm11gAAAAgBAAAPAAAAAAAAAAEAIAAAACIAAABkcnMvZG93bnJldi54bWxQ&#10;SwECFAAUAAAACACHTuJAIU1/DfkBAAAHBAAADgAAAAAAAAABACAAAAAlAQAAZHJzL2Uyb0RvYy54&#10;bWxQSwUGAAAAAAYABgBZAQAAkAUAAAAA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注意保暖，减少寒冷刺激。</w:t>
      </w:r>
    </w:p>
    <w:p>
      <w:pPr>
        <w:pStyle w:val="4"/>
        <w:spacing w:before="3"/>
        <w:rPr>
          <w:sz w:val="16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4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0"/>
        <w:ind w:left="884"/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149225</wp:posOffset>
                </wp:positionV>
                <wp:extent cx="147320" cy="147320"/>
                <wp:effectExtent l="6350" t="6350" r="17780" b="17780"/>
                <wp:wrapNone/>
                <wp:docPr id="437" name="矩形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75pt;height:11.6pt;width:11.6pt;mso-position-horizontal-relative:page;z-index:251750400;mso-width-relative:page;mso-height-relative:page;" filled="f" stroked="t" coordsize="21600,21600" o:gfxdata="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+12P2AAAAAkBAAAPAAAAAAAAAAEAIAAAACIAAABkcnMvZG93bnJldi54&#10;bWxQSwECFAAUAAAACACHTuJAFJJQLfoBAAAHBAAADgAAAAAAAAABACAAAAAnAQAAZHJzL2Uyb0Rv&#10;Yy54bWxQSwUGAAAAAAYABgBZAQAAkwUAAAAA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遵医嘱服药。</w:t>
      </w:r>
    </w:p>
    <w:p>
      <w:pPr>
        <w:pStyle w:val="4"/>
        <w:spacing w:before="56"/>
        <w:ind w:left="884"/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85090</wp:posOffset>
                </wp:positionV>
                <wp:extent cx="147320" cy="147320"/>
                <wp:effectExtent l="6350" t="6350" r="17780" b="17780"/>
                <wp:wrapNone/>
                <wp:docPr id="438" name="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7pt;height:11.6pt;width:11.6pt;mso-position-horizontal-relative:page;z-index:251751424;mso-width-relative:page;mso-height-relative:page;" filled="f" stroked="t" coordsize="21600,21600" o:gfxdata="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ynA6dcAAAAJAQAADwAAAAAAAAABACAAAAAiAAAAZHJzL2Rvd25yZXYueG1s&#10;UEsBAhQAFAAAAAgAh07iQCXjMDD5AQAABwQAAA4AAAAAAAAAAQAgAAAAJgEAAGRycy9lMm9Eb2Mu&#10;eG1sUEsFBgAAAAAGAAYAWQEAAJEFAAAAAA==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外用膏药可根据具体情况使用，注意避免皮肤过敏。</w:t>
      </w:r>
    </w:p>
    <w:p>
      <w:pPr>
        <w:pStyle w:val="4"/>
        <w:spacing w:before="57" w:line="278" w:lineRule="auto"/>
        <w:ind w:left="884" w:right="1578"/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81280</wp:posOffset>
                </wp:positionV>
                <wp:extent cx="147320" cy="147320"/>
                <wp:effectExtent l="6350" t="6350" r="17780" b="17780"/>
                <wp:wrapNone/>
                <wp:docPr id="439" name="矩形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4pt;height:11.6pt;width:11.6pt;mso-position-horizontal-relative:page;z-index:251752448;mso-width-relative:page;mso-height-relative:page;" filled="f" stroked="t" coordsize="21600,21600" o:gfxdata="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twcvNcAAAAJAQAADwAAAAAAAAABACAAAAAiAAAAZHJzL2Rvd25yZXYueG1s&#10;UEsBAhQAFAAAAAgAh07iQJ+Pn835AQAABwQAAA4AAAAAAAAAAQAgAAAAJgEAAGRycy9lMm9Eb2Mu&#10;eG1sUEsFBgAAAAAGAAYAWQEAAJEFAAAAAA==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343535</wp:posOffset>
                </wp:positionV>
                <wp:extent cx="147320" cy="147320"/>
                <wp:effectExtent l="6350" t="6350" r="17780" b="17780"/>
                <wp:wrapNone/>
                <wp:docPr id="440" name="矩形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7.05pt;height:11.6pt;width:11.6pt;mso-position-horizontal-relative:page;z-index:251753472;mso-width-relative:page;mso-height-relative:page;" filled="f" stroked="t" coordsize="21600,21600" o:gfxdata="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qDdmLYAAAACQEAAA8AAAAAAAAAAQAgAAAAIgAAAGRycy9kb3ducmV2Lnht&#10;bFBLAQIUABQAAAAIAIdO4kALVnJg+QEAAAcEAAAOAAAAAAAAAAEAIAAAACcBAABkcnMvZTJvRG9j&#10;LnhtbFBLBQYAAAAABgAGAFkBAACSBQAAAAA=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</w:rPr>
        <w:t>可以局部热敷（如用热水袋等），但关节肿胀积液期不建议使用。康复锻炼</w:t>
      </w:r>
    </w:p>
    <w:p>
      <w:pPr>
        <w:pStyle w:val="4"/>
        <w:spacing w:before="12" w:line="264" w:lineRule="auto"/>
        <w:ind w:left="3525" w:right="262" w:hanging="2340"/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1423670</wp:posOffset>
            </wp:positionH>
            <wp:positionV relativeFrom="paragraph">
              <wp:posOffset>50165</wp:posOffset>
            </wp:positionV>
            <wp:extent cx="1349375" cy="153035"/>
            <wp:effectExtent l="0" t="0" r="3175" b="18415"/>
            <wp:wrapNone/>
            <wp:docPr id="4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16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72390</wp:posOffset>
                </wp:positionV>
                <wp:extent cx="116840" cy="116840"/>
                <wp:effectExtent l="0" t="0" r="16510" b="16510"/>
                <wp:wrapNone/>
                <wp:docPr id="442" name="矩形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rgbClr val="757679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2pt;margin-top:5.7pt;height:9.2pt;width:9.2pt;mso-position-horizontal-relative:page;z-index:251754496;mso-width-relative:page;mso-height-relative:page;" fillcolor="#757679" filled="t" stroked="f" coordsize="21600,21600" o:gfxdata="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S0L6rWAAAACQEAAA8AAAAAAAAAAQAgAAAAIgAAAGRycy9kb3ducmV2LnhtbFBLAQIUABQAAAAI&#10;AIdO4kBi8m3/tgEAAHADAAAOAAAAAAAAAAEAIAAAACUBAABkcnMvZTJvRG9jLnhtbFBLBQYAAAAA&#10;BgAGAFkBAABNBQAAAAA=&#10;">
                <v:path/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    </w:t>
      </w:r>
      <w:r>
        <w:rPr>
          <w:color w:val="231F20"/>
        </w:rPr>
        <w:t xml:space="preserve">膝关节伸直和弯曲的锻炼每天做 </w:t>
      </w:r>
      <w:r>
        <w:rPr>
          <w:color w:val="231F20"/>
          <w:position w:val="-1"/>
        </w:rPr>
        <w:t xml:space="preserve">100 </w:t>
      </w:r>
      <w:r>
        <w:rPr>
          <w:color w:val="231F20"/>
        </w:rPr>
        <w:t>次，保持关节灵活运动。</w:t>
      </w:r>
    </w:p>
    <w:p>
      <w:pPr>
        <w:pStyle w:val="4"/>
        <w:spacing w:before="20" w:line="264" w:lineRule="auto"/>
        <w:ind w:left="1880" w:leftChars="538" w:right="682" w:hanging="750" w:hangingChars="300"/>
      </w:pP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1407795</wp:posOffset>
            </wp:positionH>
            <wp:positionV relativeFrom="paragraph">
              <wp:posOffset>55880</wp:posOffset>
            </wp:positionV>
            <wp:extent cx="704215" cy="147320"/>
            <wp:effectExtent l="0" t="0" r="635" b="5080"/>
            <wp:wrapNone/>
            <wp:docPr id="4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17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321310</wp:posOffset>
            </wp:positionV>
            <wp:extent cx="363220" cy="147955"/>
            <wp:effectExtent l="0" t="0" r="17780" b="4445"/>
            <wp:wrapNone/>
            <wp:docPr id="44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8.pn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75565</wp:posOffset>
                </wp:positionV>
                <wp:extent cx="116840" cy="116840"/>
                <wp:effectExtent l="0" t="0" r="16510" b="16510"/>
                <wp:wrapNone/>
                <wp:docPr id="445" name="矩形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rgbClr val="757679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2pt;margin-top:5.95pt;height:9.2pt;width:9.2pt;mso-position-horizontal-relative:page;z-index:251755520;mso-width-relative:page;mso-height-relative:page;" fillcolor="#757679" filled="t" stroked="f" coordsize="21600,21600" o:gfxdata="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nw+utgAAAAJAQAADwAAAAAAAAABACAAAAAiAAAAZHJzL2Rvd25yZXYueG1sUEsBAhQAFAAA&#10;AAgAh07iQDdeArS2AQAAcAMAAA4AAAAAAAAAAQAgAAAAJwEAAGRycy9lMm9Eb2MueG1sUEsFBgAA&#10;AAAGAAYAWQEAAE8FAAAAAA==&#10;">
                <v:path/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341630</wp:posOffset>
                </wp:positionV>
                <wp:extent cx="116840" cy="116840"/>
                <wp:effectExtent l="0" t="0" r="16510" b="16510"/>
                <wp:wrapNone/>
                <wp:docPr id="446" name="矩形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rgbClr val="757679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2pt;margin-top:26.9pt;height:9.2pt;width:9.2pt;mso-position-horizontal-relative:page;z-index:251756544;mso-width-relative:page;mso-height-relative:page;" fillcolor="#757679" filled="t" stroked="f" coordsize="21600,21600" o:gfxdata="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I+6odgAAAAJAQAADwAAAAAAAAABACAAAAAiAAAAZHJzL2Rvd25yZXYueG1sUEsBAhQAFAAA&#10;AAgAh07iQFMX1FK2AQAAcAMAAA4AAAAAAAAAAQAgAAAAJwEAAGRycy9lMm9Eb2MueG1sUEsFBgAA&#10;AAAGAAYAWQEAAE8FAAAAAA==&#10;">
                <v:path/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</w:t>
      </w:r>
      <w:r>
        <w:rPr>
          <w:color w:val="231F20"/>
        </w:rPr>
        <w:t xml:space="preserve">将腿绷直抬腿，坚持 </w:t>
      </w:r>
      <w:r>
        <w:rPr>
          <w:color w:val="231F20"/>
          <w:position w:val="-1"/>
        </w:rPr>
        <w:t xml:space="preserve">5-10 </w:t>
      </w:r>
      <w:r>
        <w:rPr>
          <w:color w:val="231F20"/>
        </w:rPr>
        <w:t xml:space="preserve">秒钟放下。建议每天练习 </w:t>
      </w:r>
      <w:r>
        <w:rPr>
          <w:color w:val="231F20"/>
          <w:position w:val="-1"/>
        </w:rPr>
        <w:t xml:space="preserve">100 </w:t>
      </w:r>
      <w:r>
        <w:rPr>
          <w:color w:val="231F20"/>
        </w:rPr>
        <w:t>下。简单易行，是耐力锻炼的首选。</w:t>
      </w:r>
    </w:p>
    <w:p>
      <w:pPr>
        <w:pStyle w:val="4"/>
        <w:spacing w:before="20"/>
        <w:ind w:left="1185"/>
      </w:pP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1412240</wp:posOffset>
            </wp:positionH>
            <wp:positionV relativeFrom="paragraph">
              <wp:posOffset>52070</wp:posOffset>
            </wp:positionV>
            <wp:extent cx="369570" cy="156210"/>
            <wp:effectExtent l="0" t="0" r="11430" b="15240"/>
            <wp:wrapNone/>
            <wp:docPr id="4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19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74295</wp:posOffset>
                </wp:positionV>
                <wp:extent cx="116840" cy="116840"/>
                <wp:effectExtent l="0" t="0" r="16510" b="16510"/>
                <wp:wrapNone/>
                <wp:docPr id="448" name="矩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rgbClr val="757679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2pt;margin-top:5.85pt;height:9.2pt;width:9.2pt;mso-position-horizontal-relative:page;z-index:251757568;mso-width-relative:page;mso-height-relative:page;" fillcolor="#757679" filled="t" stroked="f" coordsize="21600,21600" o:gfxdata="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dPOp31wAAAAkBAAAPAAAAAAAAAAEAIAAAACIAAABkcnMvZG93bnJldi54bWxQSwECFAAUAAAA&#10;CACHTuJA+U8LxLYBAABwAwAADgAAAAAAAAABACAAAAAmAQAAZHJzL2Uyb0RvYy54bWxQSwUGAAAA&#10;AAYABgBZAQAATgUAAAAA&#10;">
                <v:path/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</w:t>
      </w:r>
      <w:r>
        <w:rPr>
          <w:color w:val="231F20"/>
        </w:rPr>
        <w:t>膝关节负重少，能增强肌肉力量。</w:t>
      </w:r>
    </w:p>
    <w:p>
      <w:pPr>
        <w:pStyle w:val="4"/>
        <w:spacing w:before="8"/>
        <w:rPr>
          <w:sz w:val="19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3"/>
        </w:rPr>
        <w:drawing>
          <wp:inline distT="0" distB="0" distL="114300" distR="114300">
            <wp:extent cx="168910" cy="168910"/>
            <wp:effectExtent l="0" t="0" r="2540" b="2540"/>
            <wp:docPr id="4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</w:t>
      </w:r>
      <w:r>
        <w:rPr>
          <w:rFonts w:ascii="Times New Roman" w:eastAsia="Times New Roman"/>
          <w:spacing w:val="-20"/>
          <w:sz w:val="20"/>
        </w:rPr>
        <w:t xml:space="preserve"> </w:t>
      </w:r>
      <w:r>
        <w:rPr>
          <w:color w:val="231F20"/>
          <w:spacing w:val="7"/>
          <w:sz w:val="28"/>
        </w:rPr>
        <w:t>急症处理</w:t>
      </w:r>
    </w:p>
    <w:p>
      <w:pPr>
        <w:pStyle w:val="4"/>
        <w:spacing w:before="144" w:line="278" w:lineRule="auto"/>
        <w:ind w:left="884" w:right="121"/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137160</wp:posOffset>
                </wp:positionV>
                <wp:extent cx="147320" cy="147320"/>
                <wp:effectExtent l="6350" t="6350" r="17780" b="17780"/>
                <wp:wrapNone/>
                <wp:docPr id="450" name="矩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10.8pt;height:11.6pt;width:11.6pt;mso-position-horizontal-relative:page;z-index:251758592;mso-width-relative:page;mso-height-relative:page;" filled="f" stroked="t" coordsize="21600,21600" o:gfxdata="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4fcS2AAAAAkBAAAPAAAAAAAAAAEAIAAAACIAAABkcnMvZG93bnJldi54&#10;bWxQSwECFAAUAAAACACHTuJA9aM7S/oBAAAHBAAADgAAAAAAAAABACAAAAAnAQAAZHJzL2Uyb0Rv&#10;Yy54bWxQSwUGAAAAAAYABgBZAQAAkwUAAAAA&#10;">
                <v:path/>
                <v:fill on="f" focussize="0,0"/>
                <v:stroke weight="1pt" color="#231F20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231F20"/>
          <w:spacing w:val="-6"/>
        </w:rPr>
        <w:t xml:space="preserve">因劳累或受凉等情况可能会出现关节肿胀、疼痛等症状急性加重，这时应休息， </w:t>
      </w:r>
      <w:r>
        <w:rPr>
          <w:color w:val="231F20"/>
        </w:rPr>
        <w:t>减少行走、提重物等活动，可以冰敷、外用消炎止痛软膏，必要时可口服消炎止疼药。如果病情加重，及时就医。</w:t>
      </w:r>
    </w:p>
    <w:p>
      <w:pPr>
        <w:spacing w:after="0" w:line="278" w:lineRule="auto"/>
        <w:sectPr>
          <w:footerReference r:id="rId7" w:type="default"/>
          <w:type w:val="continuous"/>
          <w:pgSz w:w="11910" w:h="16840"/>
          <w:pgMar w:top="980" w:right="880" w:bottom="740" w:left="1020" w:header="720" w:footer="551" w:gutter="0"/>
          <w:cols w:space="720" w:num="1"/>
        </w:sectPr>
      </w:pPr>
    </w:p>
    <w:p>
      <w:pPr>
        <w:pStyle w:val="4"/>
        <w:ind w:left="113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6120130" cy="318135"/>
                <wp:effectExtent l="0" t="0" r="13970" b="5715"/>
                <wp:docPr id="452" name="组合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0" y="0"/>
                          <a:chExt cx="9638" cy="501"/>
                        </a:xfrm>
                        <a:effectLst/>
                      </wpg:grpSpPr>
                      <wps:wsp>
                        <wps:cNvPr id="453" name="矩形 72"/>
                        <wps:cNvSpPr/>
                        <wps:spPr>
                          <a:xfrm>
                            <a:off x="0" y="0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5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773" y="106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05pt;width:481.9pt;" coordsize="9638,501" o:gfxdata="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">
                <o:lock v:ext="edit" aspectratio="f"/>
                <v:rect id="矩形 72" o:spid="_x0000_s1026" o:spt="1" style="position:absolute;left:0;top:0;height:501;width:9638;" fillcolor="#BCBEC0" filled="t" stroked="f" coordsize="21600,21600" o:gfxdata="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JeqW8AAAA&#10;2wAAAA8AAAAAAAAAAQAgAAAAIgAAAGRycy9kb3ducmV2LnhtbFBLAQIUABQAAAAIAIdO4kAzLwWe&#10;OwAAADkAAAAQAAAAAAAAAAEAIAAAAAsBAABkcnMvc2hhcGV4bWwueG1sUEsFBgAAAAAGAAYAWwEA&#10;ALUDAAAAAA=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42" o:spid="_x0000_s1026" o:spt="75" type="#_x0000_t75" style="position:absolute;left:3773;top:106;height:291;width:2093;" filled="f" o:preferrelative="t" stroked="f" coordsize="21600,21600" o:gfxdata="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qMO6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8"/>
        </w:rPr>
      </w:pPr>
      <w: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194310</wp:posOffset>
                </wp:positionV>
                <wp:extent cx="6119495" cy="0"/>
                <wp:effectExtent l="0" t="0" r="0" b="0"/>
                <wp:wrapTopAndBottom/>
                <wp:docPr id="455" name="直接连接符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3pt;height:0pt;width:481.85pt;mso-position-horizontal-relative:page;mso-wrap-distance-bottom:0pt;mso-wrap-distance-top:0pt;z-index:-251556864;mso-width-relative:page;mso-height-relative:page;" filled="f" stroked="t" coordsize="21600,21600" o:gfxdata="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Y4naD1gAAAAoBAAAPAAAAAAAAAAEAIAAAACIAAABkcnMvZG93bnJl&#10;di54bWxQSwECFAAUAAAACACHTuJABmfRh/8BAAD2AwAADgAAAAAAAAABACAAAAAlAQAAZHJzL2Uy&#10;b0RvYy54bWxQSwUGAAAAAAYABgBZAQAAlgUAAAAA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56" name="直接连接符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5840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BEs/XAAAACgEAAA8AAAAAAAAAAQAgAAAAIgAAAGRycy9kb3du&#10;cmV2LnhtbFBLAQIUABQAAAAIAIdO4kAIrxs9AAIAAPYDAAAOAAAAAAAAAAEAIAAAACYBAABkcnMv&#10;ZTJvRG9jLnhtbFBLBQYAAAAABgAGAFkBAACYBQAAAAA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57" name="直接连接符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4816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M3qcuL/AQAA9gMAAA4AAAAAAAAAAQAgAAAAJgEAAGRycy9l&#10;Mm9Eb2MueG1sUEsFBgAAAAAGAAYAWQEAAJcFAAAAAA=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58" name="直接连接符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3792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4CADe/wEAAPYDAAAOAAAAZHJzL2Uyb0RvYy54bWytU72O&#10;EzEQ7pF4B8s92Wzucu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5Rwbb5nB&#10;lt9//nH36euvn19wvf/+jSQXCtV7qDD+1m7CeAK/CYn1oQkm7ciHHLK4x5O48hAJx8ursry+vJ5T&#10;wh98xeNDHyC+ls6QZNRUK5t4s4rt30DEZBj6EJKutSU9Il7MsY2c4RA22Hw0jUciYNv8FpxWYq20&#10;Ti8gtNtbHcie4SDMLsr1LPcecf8KS0lWDLohLruGEekkE6+sIPHoUSCLP4OmEowUlGiJHylZeZgi&#10;U/qcSEytbSpN5jEdeSaNB1WTtXXiiO3Z+aDaDnUpU4oieXAcsirj6KZ5+/Ocox6/6/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DgIAN7/AQAA9gMAAA4AAAAAAAAAAQAgAAAAJgEAAGRycy9l&#10;Mm9Eb2MueG1sUEsFBgAAAAAGAAYAWQEAAJcFAAAAAA=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2768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uBEs/XAAAACgEAAA8AAAAAAAAAAQAgAAAAIgAAAGRycy9kb3ducmV2&#10;LnhtbFBLAQIUABQAAAAIAIdO4kC6yR9w/QEAAPYDAAAOAAAAAAAAAAEAIAAAACYBAABkcnMvZTJv&#10;RG9jLnhtbFBLBQYAAAAABgAGAFkBAACVBQAAAAA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1744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HFEvBX/AQAA9gMAAA4AAAAAAAAAAQAgAAAAJgEAAGRycy9l&#10;Mm9Eb2MueG1sUEsFBgAAAAAGAAYAWQEAAJcFAAAAAA=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50720;mso-width-relative:page;mso-height-relative:page;" filled="f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CzSWLv/AQAA9gMAAA4AAAAAAAAAAQAgAAAAJgEAAGRycy9l&#10;Mm9Eb2MueG1sUEsFBgAAAAAGAAYAWQEAAJcFAAAAAA==&#10;">
                <v:path arrowok="t"/>
                <v:fill on="f" focussize="0,0"/>
                <v:stroke weight="0.5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12700" r="14605" b="15875"/>
                <wp:wrapTopAndBottom/>
                <wp:docPr id="126" name="直接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49696;mso-width-relative:page;mso-height-relative:page;" filled="f" stroked="t" coordsize="21600,21600" o:gfxdata="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SxLi1wAAAAoBAAAPAAAAAAAAAAEAIAAAACIAAABkcnMvZG93&#10;bnJldi54bWxQSwECFAAUAAAACACHTuJAm1rkpgECAAD3AwAADgAAAAAAAAABACAAAAAmAQAAZHJz&#10;L2Uyb0RvYy54bWxQSwUGAAAAAAYABgBZAQAAmQUAAAAA&#10;">
                <v:path arrowok="t"/>
                <v:fill on="f" focussize="0,0"/>
                <v:stroke weight="2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6"/>
        </w:rPr>
      </w:pPr>
    </w:p>
    <w:p>
      <w:pPr>
        <w:tabs>
          <w:tab w:val="left" w:pos="4253"/>
          <w:tab w:val="left" w:pos="7111"/>
          <w:tab w:val="left" w:pos="8431"/>
          <w:tab w:val="left" w:pos="8971"/>
          <w:tab w:val="left" w:pos="9511"/>
        </w:tabs>
        <w:spacing w:before="67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202565</wp:posOffset>
                </wp:positionV>
                <wp:extent cx="6107430" cy="12700"/>
                <wp:effectExtent l="0" t="0" r="0" b="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319"/>
                          <a:chExt cx="9618" cy="20"/>
                        </a:xfrm>
                        <a:effectLst/>
                      </wpg:grpSpPr>
                      <wps:wsp>
                        <wps:cNvPr id="5" name="直接连接符 20"/>
                        <wps:cNvCnPr/>
                        <wps:spPr>
                          <a:xfrm>
                            <a:off x="1184" y="329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7" name="直接连接符 22"/>
                        <wps:cNvCnPr/>
                        <wps:spPr>
                          <a:xfrm>
                            <a:off x="1144" y="32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9" name="直接连接符 24"/>
                        <wps:cNvCnPr/>
                        <wps:spPr>
                          <a:xfrm>
                            <a:off x="10762" y="32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15.95pt;height:1pt;width:480.9pt;mso-position-horizontal-relative:page;mso-wrap-distance-bottom:0pt;mso-wrap-distance-top:0pt;z-index:-251548672;mso-width-relative:page;mso-height-relative:page;" coordorigin="1144,319" coordsize="9618,20" o:gfxdata="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RKj0J2QAAAAoBAAAPAAAAAAAAAAEAIAAAACIAAABkcnMvZG93&#10;bnJldi54bWxQSwECFAAUAAAACACHTuJAX162daoCAABZCQAADgAAAAAAAAABACAAAAAoAQAAZHJz&#10;L2Uyb0RvYy54bWxQSwUGAAAAAAYABgBZAQAARAYAAAAA&#10;">
                <o:lock v:ext="edit" aspectratio="f"/>
                <v:line id="直接连接符 20" o:spid="_x0000_s1026" o:spt="20" style="position:absolute;left:1184;top:329;height:0;width:9558;" filled="f" stroked="t" coordsize="21600,21600" o:gfxdata="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G2onugAAANsA&#10;AAAPAAAAAAAAAAEAIAAAACIAAABkcnMvZG93bnJldi54bWxQSwECFAAUAAAACACHTuJAMy8FnjsA&#10;AAA5AAAAEAAAAAAAAAABACAAAAAJAQAAZHJzL3NoYXBleG1sLnhtbFBLBQYAAAAABgAGAFsBAACz&#10;AwAAAAA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直接连接符 22" o:spid="_x0000_s1026" o:spt="20" style="position:absolute;left:1144;top:329;height:0;width:0;" filled="f" stroked="t" coordsize="21600,21600" o:gfxdata="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j8Ve8AAAA&#10;2wAAAA8AAAAAAAAAAQAgAAAAIgAAAGRycy9kb3ducmV2LnhtbFBLAQIUABQAAAAIAIdO4kAzLwWe&#10;OwAAADkAAAAQAAAAAAAAAAEAIAAAAAsBAABkcnMvc2hhcGV4bWwueG1sUEsFBgAAAAAGAAYAWwEA&#10;ALUDAAAAAA=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直接连接符 24" o:spid="_x0000_s1026" o:spt="20" style="position:absolute;left:10762;top:329;height:0;width:0;" filled="f" stroked="t" coordsize="21600,21600" o:gfxdata="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sy4vQAA&#10;ANsAAAAPAAAAAAAAAAEAIAAAACIAAABkcnMvZG93bnJldi54bWxQSwECFAAUAAAACACHTuJAMy8F&#10;njsAAAA5AAAAEAAAAAAAAAABACAAAAAMAQAAZHJzL3NoYXBleG1sLnhtbFBLBQYAAAAABgAGAFsB&#10;AAC2AwAAAAA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111"/>
        <w:ind w:left="815" w:right="940"/>
        <w:jc w:val="center"/>
        <w:rPr>
          <w:rFonts w:hint="eastAsia" w:ascii="仿宋" w:eastAsia="仿宋"/>
        </w:rPr>
      </w:pPr>
    </w:p>
    <w:p>
      <w:pPr>
        <w:pStyle w:val="4"/>
        <w:spacing w:before="10"/>
        <w:rPr>
          <w:rFonts w:ascii="仿宋"/>
          <w:sz w:val="20"/>
        </w:rPr>
      </w:pPr>
    </w:p>
    <w:p>
      <w:pPr>
        <w:pStyle w:val="4"/>
        <w:spacing w:before="64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2416810</wp:posOffset>
            </wp:positionH>
            <wp:positionV relativeFrom="paragraph">
              <wp:posOffset>-353060</wp:posOffset>
            </wp:positionV>
            <wp:extent cx="2726055" cy="158750"/>
            <wp:effectExtent l="0" t="0" r="17145" b="1270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66040</wp:posOffset>
            </wp:positionV>
            <wp:extent cx="849630" cy="159385"/>
            <wp:effectExtent l="0" t="0" r="7620" b="12065"/>
            <wp:wrapNone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3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6" w:line="302" w:lineRule="auto"/>
        <w:ind w:left="773" w:leftChars="287" w:right="7729" w:hanging="170" w:hangingChars="66"/>
        <w:rPr>
          <w:rFonts w:hint="eastAsia" w:ascii="仿宋" w:eastAsia="仿宋"/>
          <w:color w:val="231F20"/>
          <w:spacing w:val="6"/>
          <w:position w:val="-2"/>
        </w:rPr>
      </w:pPr>
      <w:r>
        <w:rPr>
          <w:rFonts w:hint="eastAsia" w:ascii="仿宋" w:eastAsia="仿宋"/>
          <w:color w:val="231F20"/>
          <w:spacing w:val="4"/>
        </w:rPr>
        <w:t>骨关节炎患</w:t>
      </w:r>
      <w:r>
        <w:rPr>
          <w:rFonts w:hint="eastAsia" w:ascii="仿宋" w:eastAsia="仿宋"/>
          <w:color w:val="231F20"/>
          <w:spacing w:val="4"/>
          <w:lang w:val="en-US" w:eastAsia="zh-CN"/>
        </w:rPr>
        <w:t xml:space="preserve"> </w:t>
      </w:r>
      <w:r>
        <w:rPr>
          <w:rFonts w:hint="eastAsia" w:ascii="仿宋" w:eastAsia="仿宋"/>
          <w:color w:val="231F20"/>
          <w:spacing w:val="4"/>
          <w:lang w:eastAsia="zh-CN"/>
        </w:rPr>
        <w:t>脱贫患者</w:t>
      </w:r>
    </w:p>
    <w:p>
      <w:pPr>
        <w:pStyle w:val="4"/>
        <w:spacing w:before="26" w:line="302" w:lineRule="auto"/>
        <w:ind w:left="113" w:right="7729" w:firstLine="294"/>
        <w:rPr>
          <w:rFonts w:hint="eastAsia" w:ascii="仿宋" w:eastAsia="仿宋"/>
          <w:color w:val="231F20"/>
          <w:spacing w:val="6"/>
          <w:position w:val="-2"/>
        </w:rPr>
      </w:pPr>
      <w: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52705</wp:posOffset>
                </wp:positionV>
                <wp:extent cx="655320" cy="261620"/>
                <wp:effectExtent l="635" t="1270" r="10795" b="381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261620"/>
                          <a:chOff x="1443" y="490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89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6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0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0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35pt;margin-top:4.15pt;height:20.6pt;width:51.6pt;mso-position-horizontal-relative:page;z-index:-251613184;mso-width-relative:page;mso-height-relative:page;" coordorigin="1443,490" coordsize="1032,247" o:gfxdata="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">
                <o:lock v:ext="edit" aspectratio="f"/>
                <v:shape id="图片 57" o:spid="_x0000_s1026" o:spt="75" type="#_x0000_t75" style="position:absolute;left:1442;top:489;height:247;width:233;" filled="f" o:preferrelative="t" stroked="f" coordsize="21600,21600" o:gfxdata="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MtLT&#10;wAAAANs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58" o:spid="_x0000_s1026" o:spt="75" type="#_x0000_t75" style="position:absolute;left:1708;top:496;height:240;width:204;" filled="f" o:preferrelative="t" stroked="f" coordsize="21600,21600" o:gfxdata="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+e7yugAAANs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59" o:spid="_x0000_s1026" o:spt="75" type="#_x0000_t75" style="position:absolute;left:1981;top:490;height:245;width:228;" filled="f" o:preferrelative="t" stroked="f" coordsize="21600,21600" o:gfxdata="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AzEbsAAADb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60" o:spid="_x0000_s1026" o:spt="75" type="#_x0000_t75" style="position:absolute;left:2249;top:490;height:242;width:226;" filled="f" o:preferrelative="t" stroked="f" coordsize="21600,21600" o:gfxdata="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9KipugAAANs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1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1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>
      <w:pPr>
        <w:spacing w:after="0" w:line="244" w:lineRule="auto"/>
        <w:jc w:val="left"/>
        <w:rPr>
          <w:sz w:val="26"/>
        </w:rPr>
        <w:sectPr>
          <w:footerReference r:id="rId8" w:type="default"/>
          <w:pgSz w:w="11910" w:h="16840"/>
          <w:pgMar w:top="1120" w:right="880" w:bottom="740" w:left="1020" w:header="0" w:footer="551" w:gutter="0"/>
          <w:cols w:space="720" w:num="1"/>
        </w:sectPr>
      </w:pPr>
    </w:p>
    <w:p>
      <w:pPr>
        <w:pStyle w:val="4"/>
        <w:ind w:left="2595"/>
        <w:rPr>
          <w:rFonts w:ascii="仿宋"/>
          <w:sz w:val="20"/>
        </w:rPr>
      </w:pPr>
      <w:r>
        <w:rPr>
          <w:sz w:val="20"/>
        </w:rPr>
        <w:drawing>
          <wp:inline distT="0" distB="0" distL="114300" distR="114300">
            <wp:extent cx="2962910" cy="221615"/>
            <wp:effectExtent l="0" t="0" r="889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0"/>
        <w:rPr>
          <w:rFonts w:ascii="仿宋"/>
          <w:sz w:val="9"/>
        </w:rPr>
      </w:pPr>
      <w: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116840</wp:posOffset>
                </wp:positionV>
                <wp:extent cx="6119495" cy="0"/>
                <wp:effectExtent l="0" t="12700" r="14605" b="15875"/>
                <wp:wrapTopAndBottom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9.2pt;height:0pt;width:481.85pt;mso-position-horizontal-relative:page;mso-wrap-distance-bottom:0pt;mso-wrap-distance-top:0pt;z-index:-251547648;mso-width-relative:page;mso-height-relative:page;" filled="f" stroked="t" coordsize="21600,21600" o:gfxdata="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PD9T1wAAAAoBAAAPAAAAAAAAAAEAIAAAACIAAABkcnMvZG93&#10;bnJldi54bWxQSwECFAAUAAAACACHTuJAGxmaCAECAAD3AwAADgAAAAAAAAABACAAAAAmAQAAZHJz&#10;L2Uyb0RvYy54bWxQSwUGAAAAAAYABgBZAQAAmQUAAAAA&#10;">
                <v:path arrowok="t"/>
                <v:fill on="f" focussize="0,0"/>
                <v:stroke weight="2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spacing w:before="7"/>
        <w:rPr>
          <w:rFonts w:ascii="仿宋"/>
          <w:sz w:val="5"/>
        </w:rPr>
      </w:pPr>
    </w:p>
    <w:p>
      <w:pPr>
        <w:pStyle w:val="3"/>
        <w:tabs>
          <w:tab w:val="left" w:pos="2633"/>
          <w:tab w:val="left" w:pos="5153"/>
          <w:tab w:val="left" w:pos="7673"/>
        </w:tabs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spacing w:before="12"/>
        <w:rPr>
          <w:rFonts w:ascii="仿宋"/>
          <w:sz w:val="16"/>
        </w:rPr>
      </w:pPr>
    </w:p>
    <w:p>
      <w:pPr>
        <w:pStyle w:val="4"/>
        <w:spacing w:before="63" w:line="290" w:lineRule="auto"/>
        <w:ind w:left="113" w:right="111" w:firstLine="1422" w:firstLineChars="569"/>
      </w:pP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1112520</wp:posOffset>
            </wp:positionH>
            <wp:positionV relativeFrom="paragraph">
              <wp:posOffset>85090</wp:posOffset>
            </wp:positionV>
            <wp:extent cx="480695" cy="142240"/>
            <wp:effectExtent l="0" t="0" r="14605" b="1016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0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</w:rPr>
        <w:t>是指由于冠状动脉发生粥样硬化病变，使管腔狭窄或闭塞，引起心肌缺血、缺氧或坏死而引发的心脏病，严重时可猝死。心绞痛是冠心病最常见的表现。</w:t>
      </w:r>
    </w:p>
    <w:p>
      <w:pPr>
        <w:pStyle w:val="4"/>
        <w:spacing w:line="290" w:lineRule="auto"/>
        <w:ind w:left="113" w:right="111" w:firstLine="595"/>
        <w:jc w:val="both"/>
      </w:pPr>
      <w:r>
        <w:rPr>
          <w:color w:val="231F20"/>
          <w:spacing w:val="7"/>
        </w:rPr>
        <w:t>冠心病的主要危险因素包括高血压、血脂异常、糖尿病、肥胖和超重、吸烟、</w:t>
      </w:r>
      <w:r>
        <w:rPr>
          <w:color w:val="231F20"/>
          <w:spacing w:val="-7"/>
        </w:rPr>
        <w:t>饮食不合理</w:t>
      </w:r>
      <w:r>
        <w:rPr>
          <w:color w:val="231F20"/>
          <w:spacing w:val="10"/>
        </w:rPr>
        <w:t>（</w:t>
      </w:r>
      <w:r>
        <w:rPr>
          <w:color w:val="231F20"/>
          <w:spacing w:val="-6"/>
        </w:rPr>
        <w:t>如高脂肪、高胆固醇、高热量饮食，过量进食等</w:t>
      </w:r>
      <w:r>
        <w:rPr>
          <w:color w:val="231F20"/>
          <w:spacing w:val="-61"/>
        </w:rPr>
        <w:t>）</w:t>
      </w:r>
      <w:r>
        <w:rPr>
          <w:color w:val="231F20"/>
          <w:spacing w:val="-19"/>
        </w:rPr>
        <w:t>、心理因素</w:t>
      </w:r>
      <w:r>
        <w:rPr>
          <w:color w:val="231F20"/>
          <w:spacing w:val="10"/>
        </w:rPr>
        <w:t>（如抑郁、焦虑、严重失眠等）等。</w:t>
      </w:r>
    </w:p>
    <w:p>
      <w:pPr>
        <w:pStyle w:val="4"/>
        <w:spacing w:before="1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9"/>
        <w:rPr>
          <w:sz w:val="25"/>
        </w:rPr>
      </w:pPr>
    </w:p>
    <w:p>
      <w:pPr>
        <w:pStyle w:val="4"/>
        <w:spacing w:before="1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39370</wp:posOffset>
                </wp:positionV>
                <wp:extent cx="6120130" cy="318135"/>
                <wp:effectExtent l="0" t="0" r="13970" b="5715"/>
                <wp:wrapTopAndBottom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398"/>
                          <a:chExt cx="9638" cy="501"/>
                        </a:xfrm>
                        <a:effectLst/>
                      </wpg:grpSpPr>
                      <wps:wsp>
                        <wps:cNvPr id="136" name="矩形 136"/>
                        <wps:cNvSpPr/>
                        <wps:spPr>
                          <a:xfrm>
                            <a:off x="1133" y="398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504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38" name="任意多边形 138"/>
                        <wps:cNvSpPr/>
                        <wps:spPr>
                          <a:xfrm>
                            <a:off x="4749" y="502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0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3"/>
                                </a:lnTo>
                                <a:lnTo>
                                  <a:pt x="14" y="231"/>
                                </a:lnTo>
                                <a:lnTo>
                                  <a:pt x="31" y="265"/>
                                </a:lnTo>
                                <a:lnTo>
                                  <a:pt x="55" y="295"/>
                                </a:lnTo>
                                <a:lnTo>
                                  <a:pt x="82" y="295"/>
                                </a:lnTo>
                                <a:lnTo>
                                  <a:pt x="59" y="263"/>
                                </a:lnTo>
                                <a:lnTo>
                                  <a:pt x="42" y="228"/>
                                </a:lnTo>
                                <a:lnTo>
                                  <a:pt x="33" y="19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506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50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506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2" name="任意多边形 142"/>
                        <wps:cNvSpPr/>
                        <wps:spPr>
                          <a:xfrm>
                            <a:off x="6509" y="509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2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3"/>
                                </a:lnTo>
                                <a:lnTo>
                                  <a:pt x="143" y="283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2"/>
                                </a:lnTo>
                                <a:lnTo>
                                  <a:pt x="3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43" name="矩形 143"/>
                        <wps:cNvSpPr/>
                        <wps:spPr>
                          <a:xfrm>
                            <a:off x="6652" y="595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44" name="矩形 144"/>
                        <wps:cNvSpPr/>
                        <wps:spPr>
                          <a:xfrm>
                            <a:off x="6542" y="595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508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502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497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50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506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0" name="任意多边形 150"/>
                        <wps:cNvSpPr/>
                        <wps:spPr>
                          <a:xfrm>
                            <a:off x="8827" y="524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1" name="矩形 151"/>
                        <wps:cNvSpPr/>
                        <wps:spPr>
                          <a:xfrm>
                            <a:off x="8859" y="696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2" name="矩形 152"/>
                        <wps:cNvSpPr/>
                        <wps:spPr>
                          <a:xfrm>
                            <a:off x="8859" y="552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3" name="矩形 153"/>
                        <wps:cNvSpPr/>
                        <wps:spPr>
                          <a:xfrm>
                            <a:off x="8859" y="625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4" name="任意多边形 154"/>
                        <wps:cNvSpPr/>
                        <wps:spPr>
                          <a:xfrm>
                            <a:off x="9231" y="502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4"/>
                                </a:lnTo>
                                <a:lnTo>
                                  <a:pt x="0" y="295"/>
                                </a:lnTo>
                                <a:lnTo>
                                  <a:pt x="27" y="295"/>
                                </a:lnTo>
                                <a:lnTo>
                                  <a:pt x="51" y="265"/>
                                </a:lnTo>
                                <a:lnTo>
                                  <a:pt x="68" y="231"/>
                                </a:lnTo>
                                <a:lnTo>
                                  <a:pt x="78" y="193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4"/>
                                </a:lnTo>
                                <a:lnTo>
                                  <a:pt x="39" y="70"/>
                                </a:lnTo>
                                <a:lnTo>
                                  <a:pt x="49" y="109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5" name="矩形 155"/>
                        <wps:cNvSpPr/>
                        <wps:spPr>
                          <a:xfrm>
                            <a:off x="6132" y="528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3.1pt;height:25.05pt;width:481.9pt;mso-position-horizontal-relative:page;mso-wrap-distance-bottom:0pt;mso-wrap-distance-top:0pt;z-index:-251546624;mso-width-relative:page;mso-height-relative:page;" coordorigin="1133,398" coordsize="9638,501" o:gfxdata="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">
                <o:lock v:ext="edit" aspectratio="f"/>
                <v:rect id="_x0000_s1026" o:spid="_x0000_s1026" o:spt="1" style="position:absolute;left:1133;top:398;height:501;width:9638;" fillcolor="#BCBEC0" filled="t" stroked="f" coordsize="21600,21600" o:gfxdata="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GaT7sAAADc&#10;AAAADwAAAAAAAAABACAAAAAiAAAAZHJzL2Rvd25yZXYueG1sUEsBAhQAFAAAAAgAh07iQDMvBZ47&#10;AAAAOQAAABAAAAAAAAAAAQAgAAAACgEAAGRycy9zaGFwZXhtbC54bWxQSwUGAAAAAAYABgBbAQAA&#10;tAMAAAAA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67" o:spid="_x0000_s1026" o:spt="75" type="#_x0000_t75" style="position:absolute;left:2459;top:504;height:290;width:2094;" filled="f" o:preferrelative="t" stroked="f" coordsize="21600,21600" o:gfxdata="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P8n7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00" o:title=""/>
                  <o:lock v:ext="edit" aspectratio="t"/>
                </v:shape>
                <v:shape id="_x0000_s1026" o:spid="_x0000_s1026" o:spt="100" style="position:absolute;left:4749;top:502;height:296;width:83;" filled="f" stroked="t" coordsize="83,296" o:gfxdata="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/E+jvQAA&#10;ANwAAAAPAAAAAAAAAAEAIAAAACIAAABkcnMvZG93bnJldi54bWxQSwECFAAUAAAACACHTuJAMy8F&#10;njsAAAA5AAAAEAAAAAAAAAABACAAAAAMAQAAZHJzL3NoYXBleG1sLnhtbFBLBQYAAAAABgAGAFsB&#10;AAC2AwAAAAA=&#10;" path="m29,150l32,109,42,70,58,34,82,0,55,0,31,33,14,69,4,108,0,150,4,193,14,231,31,265,55,295,82,295,59,263,42,228,33,190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69" o:spid="_x0000_s1026" o:spt="75" type="#_x0000_t75" style="position:absolute;left:4981;top:506;height:287;width:290;" filled="f" o:preferrelative="t" stroked="f" coordsize="21600,21600" o:gfxdata="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AoRi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101" o:title=""/>
                  <o:lock v:ext="edit" aspectratio="t"/>
                </v:shape>
                <v:shape id="图片 70" o:spid="_x0000_s1026" o:spt="75" type="#_x0000_t75" style="position:absolute;left:5342;top:506;height:288;width:288;" filled="f" o:preferrelative="t" stroked="f" coordsize="21600,21600" o:gfxdata="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uh2b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02" o:title=""/>
                  <o:lock v:ext="edit" aspectratio="t"/>
                </v:shape>
                <v:shape id="图片 71" o:spid="_x0000_s1026" o:spt="75" type="#_x0000_t75" style="position:absolute;left:5701;top:506;height:285;width:290;" filled="f" o:preferrelative="t" stroked="f" coordsize="21600,21600" o:gfxdata="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XK5C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on="f"/>
                  <v:imagedata r:id="rId78" o:title=""/>
                  <o:lock v:ext="edit" aspectratio="t"/>
                </v:shape>
                <v:shape id="_x0000_s1026" o:spid="_x0000_s1026" o:spt="100" style="position:absolute;left:6509;top:509;height:283;width:252;" filled="f" stroked="t" coordsize="252,283" o:gfxdata="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ixxJvQAA&#10;ANwAAAAPAAAAAAAAAAEAIAAAACIAAABkcnMvZG93bnJldi54bWxQSwECFAAUAAAACACHTuJAMy8F&#10;njsAAAA5AAAAEAAAAAAAAAABACAAAAAMAQAAZHJzL3NoYXBleG1sLnhtbFBLBQYAAAAABgAGAFsB&#10;AAC2AwAAAAA=&#10;" path="m33,202l33,185,109,185,109,283,143,283,143,185,220,185,220,200,252,200,252,56,143,56,143,0,109,0,109,56,0,56,0,202,33,202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652;top:595;height:68;width:77;" filled="f" stroked="t" coordsize="21600,21600" o:gfxdata="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0t+Ry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6542;top:595;height:68;width:77;" filled="f" stroked="t" coordsize="21600,21600" o:gfxdata="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XnwG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75" o:spid="_x0000_s1026" o:spt="75" type="#_x0000_t75" style="position:absolute;left:6848;top:508;height:282;width:291;" filled="f" o:preferrelative="t" stroked="f" coordsize="21600,21600" o:gfxdata="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kHPO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9" o:title=""/>
                  <o:lock v:ext="edit" aspectratio="t"/>
                </v:shape>
                <v:shape id="图片 76" o:spid="_x0000_s1026" o:spt="75" type="#_x0000_t75" style="position:absolute;left:7375;top:502;height:112;width:114;" filled="f" o:preferrelative="t" stroked="f" coordsize="21600,21600" o:gfxdata="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gq6e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103" o:title=""/>
                  <o:lock v:ext="edit" aspectratio="t"/>
                </v:shape>
                <v:shape id="图片 77" o:spid="_x0000_s1026" o:spt="75" type="#_x0000_t75" style="position:absolute;left:7562;top:497;height:294;width:306;" filled="f" o:preferrelative="t" stroked="f" coordsize="21600,21600" o:gfxdata="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JsDt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81" o:title=""/>
                  <o:lock v:ext="edit" aspectratio="t"/>
                </v:shape>
                <v:shape id="图片 78" o:spid="_x0000_s1026" o:spt="75" type="#_x0000_t75" style="position:absolute;left:8086;top:504;height:112;width:114;" filled="f" o:preferrelative="t" stroked="f" coordsize="21600,21600" o:gfxdata="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iQNb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04" o:title=""/>
                  <o:lock v:ext="edit" aspectratio="t"/>
                </v:shape>
                <v:shape id="图片 79" o:spid="_x0000_s1026" o:spt="75" type="#_x0000_t75" style="position:absolute;left:8433;top:506;height:284;width:291;" filled="f" o:preferrelative="t" stroked="f" coordsize="21600,21600" o:gfxdata="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5FzR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83" o:title=""/>
                  <o:lock v:ext="edit" aspectratio="t"/>
                </v:shape>
                <v:shape id="_x0000_s1026" o:spid="_x0000_s1026" o:spt="100" style="position:absolute;left:8827;top:524;height:265;width:223;" filled="f" stroked="t" coordsize="223,265" o:gfxdata="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vJYO/&#10;AAAA3AAAAA8AAAAAAAAAAQAgAAAAIgAAAGRycy9kb3ducmV2LnhtbFBLAQIUABQAAAAIAIdO4kAz&#10;LwWeOwAAADkAAAAQAAAAAAAAAAEAIAAAAA4BAABkcnMvc2hhcGV4bWwueG1sUEsFBgAAAAAGAAYA&#10;WwEAALgDAAAAAA==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8859;top:696;height:46;width:159;" filled="f" stroked="t" coordsize="21600,21600" o:gfxdata="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8ElD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552;height:46;width:159;" filled="f" stroked="t" coordsize="21600,21600" o:gfxdata="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i1zS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625;height:45;width:159;" filled="f" stroked="t" coordsize="21600,21600" o:gfxdata="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bnKv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_x0000_s1026" o:spid="_x0000_s1026" o:spt="100" style="position:absolute;left:9231;top:502;height:296;width:83;" filled="f" stroked="t" coordsize="83,296" o:gfxdata="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bqAGugAAANwA&#10;AAAPAAAAAAAAAAEAIAAAACIAAABkcnMvZG93bnJldi54bWxQSwECFAAUAAAACACHTuJAMy8FnjsA&#10;AAA5AAAAEAAAAAAAAAABACAAAAAJAQAAZHJzL3NoYXBleG1sLnhtbFBLBQYAAAAABgAGAFsBAACz&#10;AwAAAAA=&#10;" path="m52,150l49,191,39,229,23,264,0,295,27,295,51,265,68,231,78,193,82,150,78,107,68,68,51,32,27,0,0,0,23,34,39,70,49,109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132;top:528;height:241;width:241;" filled="f" stroked="t" coordsize="21600,21600" o:gfxdata="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V7ha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6" w:line="290" w:lineRule="auto"/>
        <w:ind w:left="884" w:right="5738"/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159385</wp:posOffset>
                </wp:positionV>
                <wp:extent cx="147320" cy="147320"/>
                <wp:effectExtent l="6350" t="6350" r="17780" b="17780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55pt;height:11.6pt;width:11.6pt;mso-position-horizontal-relative:page;z-index:251770880;mso-width-relative:page;mso-height-relative:page;" filled="f" stroked="t" coordsize="21600,21600" o:gfxdata="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m1/z2AAAAAkBAAAPAAAAAAAAAAEAIAAAACIAAABkcnMvZG93bnJldi54&#10;bWxQSwECFAAUAAAACACHTuJArjIhhv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437515</wp:posOffset>
                </wp:positionV>
                <wp:extent cx="147320" cy="147320"/>
                <wp:effectExtent l="6350" t="6350" r="17780" b="17780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4.45pt;height:11.6pt;width:11.6pt;mso-position-horizontal-relative:page;z-index:251771904;mso-width-relative:page;mso-height-relative:page;" filled="f" stroked="t" coordsize="21600,21600" o:gfxdata="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8Ezph2AAAAAkBAAAPAAAAAAAAAAEAIAAAACIAAABkcnMvZG93bnJldi54&#10;bWxQSwECFAAUAAAACACHTuJAFF6Oe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立即戒烟，避免接触二手烟。不饮酒或少饮酒。</w:t>
      </w:r>
    </w:p>
    <w:p>
      <w:pPr>
        <w:pStyle w:val="4"/>
        <w:spacing w:line="283" w:lineRule="auto"/>
        <w:ind w:left="884" w:right="250"/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50800</wp:posOffset>
                </wp:positionV>
                <wp:extent cx="147320" cy="147320"/>
                <wp:effectExtent l="6350" t="6350" r="17780" b="17780"/>
                <wp:wrapNone/>
                <wp:docPr id="326" name="矩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pt;height:11.6pt;width:11.6pt;mso-position-horizontal-relative:page;z-index:251774976;mso-width-relative:page;mso-height-relative:page;" filled="f" stroked="t" coordsize="21600,21600" o:gfxdata="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FKa4NYAAAAIAQAADwAAAAAAAAABACAAAAAiAAAAZHJzL2Rvd25yZXYueG1s&#10;UEsBAhQAFAAAAAgAh07iQJvtDqb6AQAABwQAAA4AAAAAAAAAAQAgAAAAJQ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 xml:space="preserve">超重或肥胖的患者减轻体重。体重指数应控制在 24 以下 , 体重指数 (BMI)= 体重（千克 ,kg）/ 身高 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 xml:space="preserve">（米 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>，m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>）。</w:t>
      </w:r>
    </w:p>
    <w:p>
      <w:pPr>
        <w:pStyle w:val="4"/>
        <w:spacing w:before="12" w:line="290" w:lineRule="auto"/>
        <w:ind w:left="884" w:right="1578"/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55245</wp:posOffset>
                </wp:positionV>
                <wp:extent cx="147320" cy="147320"/>
                <wp:effectExtent l="6350" t="6350" r="17780" b="17780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.35pt;height:11.6pt;width:11.6pt;mso-position-horizontal-relative:page;z-index:251772928;mso-width-relative:page;mso-height-relative:page;" filled="f" stroked="t" coordsize="21600,21600" o:gfxdata="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3q3RbYAAAACAEAAA8AAAAAAAAAAQAgAAAAIgAAAGRycy9kb3ducmV2Lnht&#10;bFBLAQIUABQAAAAIAIdO4kAhgaFb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332740</wp:posOffset>
                </wp:positionV>
                <wp:extent cx="147320" cy="147320"/>
                <wp:effectExtent l="6350" t="6350" r="17780" b="17780"/>
                <wp:wrapNone/>
                <wp:docPr id="328" name="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6.2pt;height:11.6pt;width:11.6pt;mso-position-horizontal-relative:page;z-index:251773952;mso-width-relative:page;mso-height-relative:page;" filled="f" stroked="t" coordsize="21600,21600" o:gfxdata="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6K0I/YAAAACQEAAA8AAAAAAAAAAQAgAAAAIgAAAGRycy9kb3ducmV2Lnht&#10;bFBLAQIUABQAAAAIAIdO4kAQ8MFG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 xml:space="preserve">少吃肥肉、动物内脏等高脂肪食物，炒菜少放油，多吃新鲜蔬菜。低盐饮食，患者每日食盐量不超过 </w:t>
      </w:r>
      <w:r>
        <w:rPr>
          <w:color w:val="231F20"/>
          <w:position w:val="-1"/>
        </w:rPr>
        <w:t xml:space="preserve">6 </w:t>
      </w:r>
      <w:r>
        <w:rPr>
          <w:color w:val="231F20"/>
        </w:rPr>
        <w:t>克。</w:t>
      </w:r>
    </w:p>
    <w:p>
      <w:pPr>
        <w:pStyle w:val="4"/>
        <w:spacing w:line="364" w:lineRule="exact"/>
        <w:ind w:left="884"/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31750</wp:posOffset>
                </wp:positionV>
                <wp:extent cx="147320" cy="147320"/>
                <wp:effectExtent l="6350" t="6350" r="17780" b="17780"/>
                <wp:wrapNone/>
                <wp:docPr id="329" name="矩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.5pt;height:11.6pt;width:11.6pt;mso-position-horizontal-relative:page;z-index:251776000;mso-width-relative:page;mso-height-relative:page;" filled="f" stroked="t" coordsize="21600,21600" o:gfxdata="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ND5tdYAAAAIAQAADwAAAAAAAAABACAAAAAiAAAAZHJzL2Rvd25yZXYueG1s&#10;UEsBAhQAFAAAAAgAh07iQKqcbrv6AQAABwQAAA4AAAAAAAAAAQAgAAAAJQ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 xml:space="preserve">康复期患者应坚持慢跑、散步等活动。建议尽量保持每周 </w:t>
      </w:r>
      <w:r>
        <w:rPr>
          <w:color w:val="231F20"/>
          <w:position w:val="-1"/>
        </w:rPr>
        <w:t xml:space="preserve">3-5 </w:t>
      </w:r>
      <w:r>
        <w:rPr>
          <w:color w:val="231F20"/>
        </w:rPr>
        <w:t>次，每次持续</w:t>
      </w:r>
    </w:p>
    <w:p>
      <w:pPr>
        <w:pStyle w:val="4"/>
        <w:spacing w:before="56"/>
        <w:ind w:left="884"/>
      </w:pPr>
      <w:r>
        <w:rPr>
          <w:color w:val="231F20"/>
          <w:position w:val="-1"/>
        </w:rPr>
        <w:t xml:space="preserve">20-30 </w:t>
      </w:r>
      <w:r>
        <w:rPr>
          <w:color w:val="231F20"/>
        </w:rPr>
        <w:t>分钟，推荐中等强度，具体活动安排应根据自己身体情况而定。</w:t>
      </w:r>
    </w:p>
    <w:p>
      <w:pPr>
        <w:pStyle w:val="4"/>
        <w:spacing w:before="57" w:line="278" w:lineRule="auto"/>
        <w:ind w:left="884" w:right="251"/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76835</wp:posOffset>
                </wp:positionV>
                <wp:extent cx="147320" cy="147320"/>
                <wp:effectExtent l="6350" t="6350" r="17780" b="17780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05pt;height:11.6pt;width:11.6pt;mso-position-horizontal-relative:page;z-index:251777024;mso-width-relative:page;mso-height-relative:page;" filled="f" stroked="t" coordsize="21600,21600" o:gfxdata="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ZyM1XYAAAACQEAAA8AAAAAAAAAAQAgAAAAIgAAAGRycy9kb3ducmV2Lnht&#10;bFBLAQIUABQAAAAIAIdO4kA6eTft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362585</wp:posOffset>
                </wp:positionV>
                <wp:extent cx="147320" cy="147320"/>
                <wp:effectExtent l="6350" t="6350" r="17780" b="17780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8.55pt;height:11.6pt;width:11.6pt;mso-position-horizontal-relative:page;z-index:251778048;mso-width-relative:page;mso-height-relative:page;" filled="f" stroked="t" coordsize="21600,21600" o:gfxdata="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3lUaV2AAAAAkBAAAPAAAAAAAAAAEAIAAAACIAAABkcnMvZG93bnJldi54&#10;bWxQSwECFAAUAAAACACHTuJAgBWYEP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  <w:spacing w:val="-5"/>
        </w:rPr>
        <w:t xml:space="preserve">急性期患者好转出院后，可从每天身体活动 </w:t>
      </w:r>
      <w:r>
        <w:rPr>
          <w:color w:val="231F20"/>
          <w:position w:val="-1"/>
        </w:rPr>
        <w:t xml:space="preserve">10 </w:t>
      </w:r>
      <w:r>
        <w:rPr>
          <w:color w:val="231F20"/>
          <w:spacing w:val="-7"/>
        </w:rPr>
        <w:t>分钟开始，逐渐增加运动时间。</w:t>
      </w:r>
      <w:r>
        <w:rPr>
          <w:color w:val="231F20"/>
        </w:rPr>
        <w:t>保持心情舒畅、情绪稳定；避免过度劳累，保证充足睡眠。</w:t>
      </w:r>
    </w:p>
    <w:p>
      <w:pPr>
        <w:pStyle w:val="4"/>
        <w:spacing w:before="1"/>
        <w:rPr>
          <w:sz w:val="14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0" w:line="290" w:lineRule="auto"/>
        <w:ind w:left="884" w:right="254"/>
      </w:pP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135890</wp:posOffset>
            </wp:positionV>
            <wp:extent cx="960120" cy="149860"/>
            <wp:effectExtent l="0" t="0" r="11430" b="254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pn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149225</wp:posOffset>
                </wp:positionV>
                <wp:extent cx="147320" cy="147320"/>
                <wp:effectExtent l="6350" t="6350" r="17780" b="1778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75pt;height:11.6pt;width:11.6pt;mso-position-horizontal-relative:page;z-index:251779072;mso-width-relative:page;mso-height-relative:page;" filled="f" stroked="t" coordsize="21600,21600" o:gfxdata="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n7XY/YAAAACQEAAA8AAAAAAAAAAQAgAAAAIgAAAGRycy9kb3ducmV2Lnht&#10;bFBLAQIUABQAAAAIAIdO4kAPphjN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</w:t>
      </w:r>
      <w:r>
        <w:rPr>
          <w:color w:val="231F20"/>
        </w:rPr>
        <w:t>遵医嘱坚持长期药物治疗，即使在置入支架后仍需长期服药， 不要随意自行停药，如需调整药物，应先咨询医生。</w:t>
      </w:r>
    </w:p>
    <w:p>
      <w:pPr>
        <w:pStyle w:val="4"/>
        <w:ind w:left="884"/>
      </w:pP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35560</wp:posOffset>
            </wp:positionV>
            <wp:extent cx="1129030" cy="163830"/>
            <wp:effectExtent l="0" t="0" r="13970" b="762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pn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43815</wp:posOffset>
                </wp:positionV>
                <wp:extent cx="147320" cy="147320"/>
                <wp:effectExtent l="6350" t="6350" r="17780" b="17780"/>
                <wp:wrapNone/>
                <wp:docPr id="333" name="矩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45pt;height:11.6pt;width:11.6pt;mso-position-horizontal-relative:page;z-index:251780096;mso-width-relative:page;mso-height-relative:page;" filled="f" stroked="t" coordsize="21600,21600" o:gfxdata="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lkfq9cAAAAIAQAADwAAAAAAAAABACAAAAAiAAAAZHJzL2Rvd25yZXYueG1s&#10;UEsBAhQAFAAAAAgAh07iQLXKtzD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  </w:t>
      </w:r>
      <w:r>
        <w:rPr>
          <w:color w:val="231F20"/>
        </w:rPr>
        <w:t>随身携带硝酸甘油、消心痛、速效救心丸等急救药物。</w:t>
      </w:r>
    </w:p>
    <w:p>
      <w:pPr>
        <w:pStyle w:val="4"/>
        <w:spacing w:before="77" w:line="290" w:lineRule="auto"/>
        <w:ind w:left="2342" w:leftChars="401" w:right="128" w:hanging="1500" w:hangingChars="600"/>
      </w:pP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1231265</wp:posOffset>
            </wp:positionH>
            <wp:positionV relativeFrom="paragraph">
              <wp:posOffset>88265</wp:posOffset>
            </wp:positionV>
            <wp:extent cx="629285" cy="150495"/>
            <wp:effectExtent l="0" t="0" r="18415" b="1905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pn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1218565</wp:posOffset>
            </wp:positionH>
            <wp:positionV relativeFrom="paragraph">
              <wp:posOffset>364490</wp:posOffset>
            </wp:positionV>
            <wp:extent cx="962025" cy="156210"/>
            <wp:effectExtent l="0" t="0" r="9525" b="1524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361315</wp:posOffset>
                </wp:positionV>
                <wp:extent cx="147320" cy="147320"/>
                <wp:effectExtent l="6350" t="6350" r="17780" b="17780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8.45pt;height:11.6pt;width:11.6pt;mso-position-horizontal-relative:page;z-index:251781120;mso-width-relative:page;mso-height-relative:page;" filled="f" stroked="t" coordsize="21600,21600" o:gfxdata="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c1ohHYAAAACQEAAA8AAAAAAAAAAQAgAAAAIgAAAGRycy9kb3ducmV2Lnht&#10;bFBLAQIUABQAAAAIAIdO4kBQx2it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86995</wp:posOffset>
                </wp:positionV>
                <wp:extent cx="147320" cy="147320"/>
                <wp:effectExtent l="6350" t="6350" r="17780" b="17780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85pt;height:11.6pt;width:11.6pt;mso-position-horizontal-relative:page;z-index:251782144;mso-width-relative:page;mso-height-relative:page;" filled="f" stroked="t" coordsize="21600,21600" o:gfxdata="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vEv87YAAAACQEAAA8AAAAAAAAAAQAgAAAAIgAAAGRycy9kb3ducmV2Lnht&#10;bFBLAQIUABQAAAAIAIdO4kDqq8dQ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</w:t>
      </w:r>
      <w:r>
        <w:rPr>
          <w:color w:val="231F20"/>
          <w:spacing w:val="-30"/>
        </w:rPr>
        <w:t>在医生指导下定期复查心率、血压、血脂和血糖等，监测药物不良反应。</w:t>
      </w:r>
      <w:r>
        <w:rPr>
          <w:color w:val="231F20"/>
        </w:rPr>
        <w:t>危险因素控</w:t>
      </w:r>
      <w:r>
        <w:rPr>
          <w:rFonts w:hint="eastAsia" w:eastAsia="宋体"/>
          <w:color w:val="231F20"/>
          <w:lang w:val="en-US" w:eastAsia="zh-CN"/>
        </w:rPr>
        <w:t xml:space="preserve">   </w:t>
      </w:r>
      <w:r>
        <w:rPr>
          <w:color w:val="231F20"/>
        </w:rPr>
        <w:t>制：合并高血压、糖尿病、血脂异常等患者应控制血压、血糖、血脂等指标。</w:t>
      </w:r>
    </w:p>
    <w:p>
      <w:pPr>
        <w:spacing w:after="0" w:line="290" w:lineRule="auto"/>
        <w:sectPr>
          <w:footerReference r:id="rId9" w:type="default"/>
          <w:pgSz w:w="11910" w:h="16840"/>
          <w:pgMar w:top="1060" w:right="880" w:bottom="740" w:left="1020" w:header="0" w:footer="551" w:gutter="0"/>
          <w:cols w:space="720" w:num="1"/>
        </w:sectPr>
      </w:pPr>
    </w:p>
    <w:p>
      <w:pPr>
        <w:spacing w:before="81"/>
        <w:ind w:left="113" w:right="0" w:firstLine="0"/>
        <w:jc w:val="left"/>
        <w:rPr>
          <w:sz w:val="28"/>
        </w:rPr>
      </w:pPr>
      <w:r>
        <w:rPr>
          <w:position w:val="-3"/>
        </w:rPr>
        <w:drawing>
          <wp:inline distT="0" distB="0" distL="114300" distR="114300">
            <wp:extent cx="168910" cy="168910"/>
            <wp:effectExtent l="0" t="0" r="2540" b="254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</w:t>
      </w:r>
      <w:r>
        <w:rPr>
          <w:rFonts w:ascii="Times New Roman" w:eastAsia="Times New Roman"/>
          <w:spacing w:val="-20"/>
          <w:sz w:val="20"/>
        </w:rPr>
        <w:t xml:space="preserve"> </w:t>
      </w:r>
      <w:r>
        <w:rPr>
          <w:color w:val="231F20"/>
          <w:spacing w:val="7"/>
          <w:sz w:val="28"/>
        </w:rPr>
        <w:t>急症处理</w:t>
      </w:r>
    </w:p>
    <w:p>
      <w:pPr>
        <w:pStyle w:val="4"/>
        <w:spacing w:before="46" w:line="297" w:lineRule="auto"/>
        <w:ind w:left="884" w:right="395" w:hanging="403"/>
      </w:pP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361315</wp:posOffset>
                </wp:positionV>
                <wp:extent cx="147320" cy="147320"/>
                <wp:effectExtent l="6350" t="6350" r="17780" b="17780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28.45pt;height:11.6pt;width:11.6pt;mso-position-horizontal-relative:page;z-index:-251606016;mso-width-relative:page;mso-height-relative:page;" filled="f" stroked="t" coordsize="21600,21600" o:gfxdata="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ycKLvYAAAACQEAAA8AAAAAAAAAAQAgAAAAIgAAAGRycy9kb3ducmV2Lnht&#10;bFBLAQIUABQAAAAIAIdO4kDfdOhw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  <w:spacing w:val="-7"/>
        </w:rPr>
        <w:t>出现病情加重，尤其是出现下列症状之一，应尽快到附近有条件的医院进行救治。</w:t>
      </w:r>
      <w:r>
        <w:rPr>
          <w:color w:val="231F20"/>
          <w:spacing w:val="-1"/>
        </w:rPr>
        <w:t xml:space="preserve">胸痛程度加重，持续时间延长，持续 </w:t>
      </w:r>
      <w:r>
        <w:rPr>
          <w:color w:val="231F20"/>
          <w:position w:val="-1"/>
        </w:rPr>
        <w:t xml:space="preserve">20 </w:t>
      </w:r>
      <w:r>
        <w:rPr>
          <w:color w:val="231F20"/>
        </w:rPr>
        <w:t>分钟以上提示可能心梗。</w:t>
      </w:r>
    </w:p>
    <w:p>
      <w:pPr>
        <w:pStyle w:val="4"/>
        <w:spacing w:line="333" w:lineRule="exact"/>
        <w:ind w:left="884"/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22225</wp:posOffset>
                </wp:positionV>
                <wp:extent cx="147320" cy="147320"/>
                <wp:effectExtent l="6350" t="6350" r="17780" b="17780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1.75pt;height:11.6pt;width:11.6pt;mso-position-horizontal-relative:page;z-index:251794432;mso-width-relative:page;mso-height-relative:page;" filled="f" stroked="t" coordsize="21600,21600" o:gfxdata="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4pBOdcAAAAIAQAADwAAAAAAAAABACAAAAAiAAAAZHJzL2Rvd25yZXYueG1s&#10;UEsBAhQAFAAAAAgAh07iQO4FiG3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轻体力活动甚至休息状态下胸痛发作。</w:t>
      </w:r>
    </w:p>
    <w:p>
      <w:pPr>
        <w:pStyle w:val="4"/>
        <w:spacing w:before="76" w:line="290" w:lineRule="auto"/>
        <w:ind w:left="884" w:right="3398"/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85725</wp:posOffset>
                </wp:positionV>
                <wp:extent cx="147320" cy="147320"/>
                <wp:effectExtent l="6350" t="6350" r="17780" b="17780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6.75pt;height:11.6pt;width:11.6pt;mso-position-horizontal-relative:page;z-index:251793408;mso-width-relative:page;mso-height-relative:page;" filled="f" stroked="t" coordsize="21600,21600" o:gfxdata="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3U2AHYAAAACQEAAA8AAAAAAAAAAQAgAAAAIgAAAGRycy9kb3ducmV2Lnht&#10;bFBLAQIUABQAAAAIAIdO4kBUaSeQ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361315</wp:posOffset>
                </wp:positionV>
                <wp:extent cx="147320" cy="147320"/>
                <wp:effectExtent l="6350" t="6350" r="17780" b="17780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28.45pt;height:11.6pt;width:11.6pt;mso-position-horizontal-relative:page;z-index:251795456;mso-width-relative:page;mso-height-relative:page;" filled="f" stroked="t" coordsize="21600,21600" o:gfxdata="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ycKLvYAAAACQEAAA8AAAAAAAAAAQAgAAAAIgAAAGRycy9kb3ducmV2Lnht&#10;bFBLAQIUABQAAAAIAIdO4kDAsMo9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经休息或含服硝酸甘油等急救药物，胸痛不缓解。活动时喘息异常或平卧位呼吸困难。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0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31115</wp:posOffset>
                </wp:positionV>
                <wp:extent cx="6120130" cy="318135"/>
                <wp:effectExtent l="0" t="0" r="13970" b="5715"/>
                <wp:wrapTopAndBottom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189"/>
                          <a:chExt cx="9638" cy="501"/>
                        </a:xfrm>
                        <a:effectLst/>
                      </wpg:grpSpPr>
                      <wps:wsp>
                        <wps:cNvPr id="130" name="矩形 130"/>
                        <wps:cNvSpPr/>
                        <wps:spPr>
                          <a:xfrm>
                            <a:off x="1133" y="189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2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906" y="295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45pt;height:25.05pt;width:481.9pt;mso-position-horizontal-relative:page;mso-wrap-distance-bottom:0pt;mso-wrap-distance-top:0pt;z-index:-251533312;mso-width-relative:page;mso-height-relative:page;" coordorigin="1133,189" coordsize="9638,501" o:gfxdata="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">
                <o:lock v:ext="edit" aspectratio="f"/>
                <v:rect id="_x0000_s1026" o:spid="_x0000_s1026" o:spt="1" style="position:absolute;left:1133;top:189;height:501;width:9638;" fillcolor="#BCBEC0" filled="t" stroked="f" coordsize="21600,21600" o:gfxdata="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tKeg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105" o:spid="_x0000_s1026" o:spt="75" type="#_x0000_t75" style="position:absolute;left:4906;top:295;height:291;width:2093;" filled="f" o:preferrelative="t" stroked="f" coordsize="21600,21600" o:gfxdata="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p+qF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1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200025</wp:posOffset>
                </wp:positionV>
                <wp:extent cx="6119495" cy="0"/>
                <wp:effectExtent l="0" t="0" r="0" b="0"/>
                <wp:wrapTopAndBottom/>
                <wp:docPr id="341" name="直接连接符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75pt;height:0pt;width:481.85pt;mso-position-horizontal-relative:page;mso-wrap-distance-bottom:0pt;mso-wrap-distance-top:0pt;z-index:-251532288;mso-width-relative:page;mso-height-relative:page;" stroked="t" coordsize="21600,21600" o:gfxdata="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/KKkxDKD&#10;Lb///OPu09dfP7/gev/9G0kuFKr3UGH8rd2E8QR+ExLrQxNM2pEPOWRxjydx5SESjpdXZXl9cX1J&#10;CX/wFX8e+gDxtXSGJKOmWtnEm1Vs/wYiJsPQh5B0rS3pEXF+iW3kDIewweajaTwSAdvmt+C0Emul&#10;dXoBod3e6kD2DAdhNi/Xs9x7xP0rLCVZMeiGuOwaRqSTTLyygsSjR4Es/gyaSjBSUKIlfqRk5WGK&#10;TOlzIjG1tqk0mcd05Jk0HlRN1taJI7Zn54NqO9Qlt6FIHhyHrMo4umneHp/Rfvxd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Z2uktcAAAAKAQAADwAAAAAAAAABACAAAAAiAAAAZHJzL2Rvd25y&#10;ZXYueG1sUEsBAhQAFAAAAAgAh07iQBvRBQH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31264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VGc+7/wEAAPYDAAAOAAAAZHJzL2Uyb0RvYy54bWytU72O&#10;EzEQ7pF4B8s92Wxyd+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/GJGiWUG&#10;W37/+cfdp6+/fn7B9f77N5JcKFTvocL4W7sJ4wn8JiTWhyaYtCMfcsjiHk/iykMkHC+vyvL64vqS&#10;Ev7gKx4f+gDxtXSGJKOmWtnEm1Vs/wYiJsPQh5B0rS3pEXF+iW3kDIewweajaTwSAdvmt+C0Emul&#10;dXoBod3e6kD2DAdhNi/Xs9x7xP0rLCVZMeiGuOwaRqSTTLyygsSjR4Es/gyaSjBSUKIlfqRk5WGK&#10;TOlzIjG1tqk0mcd05Jk0HlRN1taJI7Zn54NqO9SlTCmK5MFxyKqMo5vm7c9zjnr8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BUZz7v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3" name="直接连接符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30240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DQXKZk/wEAAPYDAAAOAAAAZHJzL2Uyb0RvYy54bWytU72O&#10;EzEQ7pF4B8s92Wxyd+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/GJOiWUG&#10;W37/+cfdp6+/fn7B9f77N5JcKFTvocL4W7sJ4wn8JiTWhyaYtCMfcsjiHk/iykMkHC+vyvL64vqS&#10;Ev7gKx4f+gDxtXSGJKOmWtnEm1Vs/wYiJsPQh5B0rS3pEXF+iW3kDIewweajaTwSAdvmt+C0Emul&#10;dXoBod3e6kD2DAdhNi/Xs9x7xP0rLCVZMeiGuOwaRqSTTLyygsSjR4Es/gyaSjBSUKIlfqRk5WGK&#10;TOlzIjG1tqk0mcd05Jk0HlRN1taJI7Zn54NqO9SlTCmK5MFxyKqMo5vm7c9zjnr8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NBcpmT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4" name="直接连接符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29216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BEs/XAAAACgEAAA8AAAAAAAAAAQAgAAAAIgAAAGRycy9kb3du&#10;cmV2LnhtbFBLAQIUABQAAAAIAIdO4kBIjysVAAIAAPYDAAAOAAAAAAAAAAEAIAAAACYBAABkcnMv&#10;ZTJvRG9jLnhtbFBLBQYAAAAABgAGAFkBAACYBQAAAAA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28192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NykLK/wEAAPYDAAAOAAAAZHJzL2Uyb0RvYy54bWytU72O&#10;EzEQ7pF4B8s92Wxyd+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/OKSEssM&#10;tvz+84+7T19//fyC6/33byS5UKjeQ4Xxt3YTxhP4TUisD00waUc+5JDFPZ7ElYdIOF5eleX1xTXm&#10;4A++4vGhDxBfS2dIMmqqlU28WcX2byBiMgx9CEnX2pIeEeeX2EbOcAgbbD6axiMRsG1+C04rsVZa&#10;pxcQ2u2tDmTPcBBm83I9y71H3L/CUpIVg26Iy65hRDrJxCsrSDx6FMjiz6CpBCMFJVriR0pWHqbI&#10;lD4nElNrm0qTeUxHnknjQdVkbZ04Ynt2Pqi2Q13KlKJIHhyHrMo4umne/jznqMfvuv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I3KQsr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6" name="直接连接符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27168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BEs/XAAAACgEAAA8AAAAAAAAAAQAgAAAAIgAAAGRycy9kb3du&#10;cmV2LnhtbFBLAQIUABQAAAAIAIdO4kCDAohwAAIAAPYDAAAOAAAAAAAAAAEAIAAAACYBAABkcnMv&#10;ZTJvRG9jLnhtbFBLBQYAAAAABgAGAFkBAACYBQAAAAA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26144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EZH4a/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12700" r="14605" b="15875"/>
                <wp:wrapTopAndBottom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525120;mso-width-relative:page;mso-height-relative:page;" stroked="t" coordsize="21600,21600" o:gfxdata="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SxLi1wAAAAoBAAAPAAAAAAAAAAEAIAAAACIAAABkcnMvZG93&#10;bnJldi54bWxQSwECFAAUAAAACACHTuJAjKevyg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6"/>
        </w:rPr>
      </w:pPr>
    </w:p>
    <w:p>
      <w:pPr>
        <w:tabs>
          <w:tab w:val="left" w:pos="4253"/>
          <w:tab w:val="left" w:pos="7111"/>
          <w:tab w:val="left" w:pos="8431"/>
          <w:tab w:val="left" w:pos="8971"/>
          <w:tab w:val="left" w:pos="9511"/>
        </w:tabs>
        <w:spacing w:before="67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1"/>
        </w:rPr>
      </w:pPr>
      <w: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212090</wp:posOffset>
                </wp:positionV>
                <wp:extent cx="6107430" cy="12700"/>
                <wp:effectExtent l="0" t="0" r="0" b="0"/>
                <wp:wrapTopAndBottom/>
                <wp:docPr id="161" name="组合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335"/>
                          <a:chExt cx="9618" cy="20"/>
                        </a:xfrm>
                        <a:effectLst/>
                      </wpg:grpSpPr>
                      <wps:wsp>
                        <wps:cNvPr id="158" name="直接连接符 158"/>
                        <wps:cNvCnPr/>
                        <wps:spPr>
                          <a:xfrm>
                            <a:off x="1184" y="345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9" name="直接连接符 159"/>
                        <wps:cNvCnPr/>
                        <wps:spPr>
                          <a:xfrm>
                            <a:off x="1144" y="345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60" name="直接连接符 160"/>
                        <wps:cNvCnPr/>
                        <wps:spPr>
                          <a:xfrm>
                            <a:off x="10762" y="345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16.7pt;height:1pt;width:480.9pt;mso-position-horizontal-relative:page;mso-wrap-distance-bottom:0pt;mso-wrap-distance-top:0pt;z-index:-251524096;mso-width-relative:page;mso-height-relative:page;" coordorigin="1144,335" coordsize="9618,20" o:gfxdata="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gNlBI2QAAAAoBAAAPAAAAAAAAAAEAIAAAACIAAABk&#10;cnMvZG93bnJldi54bWxQSwECFAAUAAAACACHTuJAAq96p7ACAABmCQAADgAAAAAAAAABACAAAAAo&#10;AQAAZHJzL2Uyb0RvYy54bWxQSwUGAAAAAAYABgBZAQAASgYAAAAA&#10;">
                <o:lock v:ext="edit" aspectratio="f"/>
                <v:line id="_x0000_s1026" o:spid="_x0000_s1026" o:spt="20" style="position:absolute;left:1184;top:345;height:0;width:9558;" filled="f" stroked="t" coordsize="21600,21600" o:gfxdata="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keYI&#10;wAAAANwAAAAPAAAAAAAAAAEAIAAAACIAAABkcnMvZG93bnJldi54bWxQSwECFAAUAAAACACHTuJA&#10;My8FnjsAAAA5AAAAEAAAAAAAAAABACAAAAAPAQAAZHJzL3NoYXBleG1sLnhtbFBLBQYAAAAABgAG&#10;AFsBAAC5AwAAAAA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_x0000_s1026" o:spid="_x0000_s1026" o:spt="20" style="position:absolute;left:1144;top:345;height:0;width:0;" filled="f" stroked="t" coordsize="21600,21600" o:gfxdata="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1ojrsAAADc&#10;AAAADwAAAAAAAAABACAAAAAiAAAAZHJzL2Rvd25yZXYueG1sUEsBAhQAFAAAAAgAh07iQDMvBZ47&#10;AAAAOQAAABAAAAAAAAAAAQAgAAAACgEAAGRycy9zaGFwZXhtbC54bWxQSwUGAAAAAAYABgBbAQAA&#10;tAMAAAAA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_x0000_s1026" o:spid="_x0000_s1026" o:spt="20" style="position:absolute;left:10762;top:345;height:0;width:0;" filled="f" stroked="t" coordsize="21600,21600" o:gfxdata="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7C66/&#10;AAAA3AAAAA8AAAAAAAAAAQAgAAAAIgAAAGRycy9kb3ducmV2LnhtbFBLAQIUABQAAAAIAIdO4kAz&#10;LwWeOwAAADkAAAAQAAAAAAAAAAEAIAAAAA4BAABkcnMvc2hhcGV4bWwueG1sUEsFBgAAAAAGAAYA&#10;WwEAALgDAAAAAA=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111"/>
        <w:ind w:left="815" w:right="940"/>
        <w:jc w:val="center"/>
        <w:rPr>
          <w:rFonts w:hint="eastAsia" w:ascii="仿宋" w:eastAsia="仿宋"/>
        </w:rPr>
      </w:pP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2513330</wp:posOffset>
            </wp:positionH>
            <wp:positionV relativeFrom="paragraph">
              <wp:posOffset>92710</wp:posOffset>
            </wp:positionV>
            <wp:extent cx="2562225" cy="158750"/>
            <wp:effectExtent l="0" t="0" r="9525" b="12700"/>
            <wp:wrapNone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png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before="10"/>
        <w:rPr>
          <w:rFonts w:ascii="仿宋"/>
          <w:sz w:val="20"/>
        </w:rPr>
      </w:pPr>
    </w:p>
    <w:p>
      <w:pPr>
        <w:pStyle w:val="4"/>
        <w:spacing w:before="64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66040</wp:posOffset>
            </wp:positionV>
            <wp:extent cx="849630" cy="159385"/>
            <wp:effectExtent l="0" t="0" r="7620" b="12065"/>
            <wp:wrapNone/>
            <wp:docPr id="8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6" w:line="302" w:lineRule="auto"/>
        <w:ind w:right="7995"/>
        <w:rPr>
          <w:rFonts w:hint="eastAsia" w:ascii="仿宋" w:eastAsia="仿宋"/>
          <w:color w:val="231F20"/>
          <w:spacing w:val="3"/>
        </w:rPr>
      </w:pPr>
      <w:r>
        <w:rPr>
          <w:rFonts w:hint="eastAsia" w:ascii="仿宋" w:eastAsia="仿宋"/>
          <w:color w:val="231F20"/>
          <w:spacing w:val="3"/>
        </w:rPr>
        <w:t>冠心病</w:t>
      </w:r>
      <w:r>
        <w:rPr>
          <w:rFonts w:hint="eastAsia" w:ascii="仿宋" w:eastAsia="仿宋"/>
          <w:color w:val="231F20"/>
          <w:spacing w:val="3"/>
          <w:lang w:eastAsia="zh-CN"/>
        </w:rPr>
        <w:t>、脱</w:t>
      </w:r>
      <w:r>
        <w:rPr>
          <w:rFonts w:hint="eastAsia" w:ascii="仿宋" w:eastAsia="仿宋"/>
          <w:color w:val="231F20"/>
          <w:spacing w:val="3"/>
          <w:lang w:val="en-US" w:eastAsia="zh-CN"/>
        </w:rPr>
        <w:t>贫</w:t>
      </w:r>
      <w:r>
        <w:rPr>
          <w:rFonts w:hint="eastAsia" w:ascii="仿宋" w:eastAsia="仿宋"/>
          <w:color w:val="231F20"/>
          <w:spacing w:val="3"/>
        </w:rPr>
        <w:t>者。</w:t>
      </w:r>
    </w:p>
    <w:p>
      <w:pPr>
        <w:pStyle w:val="4"/>
        <w:spacing w:before="26" w:line="302" w:lineRule="auto"/>
        <w:ind w:right="7995"/>
        <w:rPr>
          <w:rFonts w:hint="eastAsia" w:ascii="仿宋" w:eastAsia="仿宋"/>
          <w:color w:val="231F20"/>
          <w:spacing w:val="3"/>
        </w:rPr>
      </w:pPr>
    </w:p>
    <w:p>
      <w:pPr>
        <w:pStyle w:val="4"/>
        <w:spacing w:before="26" w:line="302" w:lineRule="auto"/>
        <w:ind w:right="7995"/>
        <w:rPr>
          <w:rFonts w:hint="eastAsia" w:ascii="仿宋" w:eastAsia="仿宋"/>
        </w:rPr>
      </w:pPr>
      <w: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33655</wp:posOffset>
                </wp:positionV>
                <wp:extent cx="655320" cy="156845"/>
                <wp:effectExtent l="635" t="635" r="10795" b="13970"/>
                <wp:wrapNone/>
                <wp:docPr id="166" name="组合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56845"/>
                          <a:chOff x="1443" y="490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62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89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3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6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4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0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5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0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6pt;margin-top:2.65pt;height:12.35pt;width:51.6pt;mso-position-horizontal-relative:page;z-index:-251603968;mso-width-relative:page;mso-height-relative:page;" coordorigin="1443,490" coordsize="1032,247" o:gfxdata="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">
                <o:lock v:ext="edit" aspectratio="f"/>
                <v:shape id="图片 120" o:spid="_x0000_s1026" o:spt="75" type="#_x0000_t75" style="position:absolute;left:1442;top:489;height:247;width:233;" filled="f" o:preferrelative="t" stroked="f" coordsize="21600,21600" o:gfxdata="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7jRq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121" o:spid="_x0000_s1026" o:spt="75" type="#_x0000_t75" style="position:absolute;left:1708;top:496;height:240;width:204;" filled="f" o:preferrelative="t" stroked="f" coordsize="21600,21600" o:gfxdata="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iNge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122" o:spid="_x0000_s1026" o:spt="75" type="#_x0000_t75" style="position:absolute;left:1981;top:490;height:245;width:228;" filled="f" o:preferrelative="t" stroked="f" coordsize="21600,21600" o:gfxdata="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CjYr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123" o:spid="_x0000_s1026" o:spt="75" type="#_x0000_t75" style="position:absolute;left:2249;top:490;height:242;width:226;" filled="f" o:preferrelative="t" stroked="f" coordsize="21600,21600" o:gfxdata="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PrAL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6"/>
        </w:rPr>
        <w:t xml:space="preserve"> </w: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4"/>
        </w:rPr>
        <w:t xml:space="preserve"> </w:t>
      </w:r>
    </w:p>
    <w:p>
      <w:pPr>
        <w:pStyle w:val="8"/>
        <w:numPr>
          <w:ilvl w:val="0"/>
          <w:numId w:val="2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2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2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>
      <w:pPr>
        <w:spacing w:after="0" w:line="244" w:lineRule="auto"/>
        <w:jc w:val="left"/>
        <w:rPr>
          <w:sz w:val="26"/>
        </w:rPr>
        <w:sectPr>
          <w:footerReference r:id="rId10" w:type="default"/>
          <w:pgSz w:w="11910" w:h="16840"/>
          <w:pgMar w:top="980" w:right="880" w:bottom="740" w:left="1020" w:header="0" w:footer="551" w:gutter="0"/>
          <w:cols w:space="720" w:num="1"/>
        </w:sectPr>
      </w:pPr>
    </w:p>
    <w:p>
      <w:pPr>
        <w:pStyle w:val="2"/>
      </w:pPr>
      <w: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419735</wp:posOffset>
                </wp:positionV>
                <wp:extent cx="6119495" cy="0"/>
                <wp:effectExtent l="0" t="12700" r="14605" b="15875"/>
                <wp:wrapTopAndBottom/>
                <wp:docPr id="350" name="直接连接符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33.05pt;height:0pt;width:481.85pt;mso-position-horizontal-relative:page;mso-wrap-distance-bottom:0pt;mso-wrap-distance-top:0pt;z-index:-251520000;mso-width-relative:page;mso-height-relative:page;" stroked="t" coordsize="21600,21600" o:gfxdata="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Dzdu3XAAAACgEAAA8AAAAAAAAAAQAgAAAAIgAAAGRycy9kb3du&#10;cmV2LnhtbFBLAQIUABQAAAAIAIdO4kAlDNpJAAIAAPcDAAAOAAAAAAAAAAEAIAAAACYBAABkcnMv&#10;ZTJvRG9jLnhtbFBLBQYAAAAABgAGAFkBAACYBQAAAAA=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  <w: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1885315</wp:posOffset>
            </wp:positionH>
            <wp:positionV relativeFrom="paragraph">
              <wp:posOffset>97790</wp:posOffset>
            </wp:positionV>
            <wp:extent cx="222250" cy="219075"/>
            <wp:effectExtent l="0" t="0" r="6350" b="9525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4.png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109855</wp:posOffset>
            </wp:positionV>
            <wp:extent cx="222885" cy="207645"/>
            <wp:effectExtent l="0" t="0" r="5715" b="1905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5.png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2434590</wp:posOffset>
            </wp:positionH>
            <wp:positionV relativeFrom="paragraph">
              <wp:posOffset>100965</wp:posOffset>
            </wp:positionV>
            <wp:extent cx="220345" cy="213995"/>
            <wp:effectExtent l="0" t="0" r="8255" b="14605"/>
            <wp:wrapNone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6.png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2710180</wp:posOffset>
            </wp:positionH>
            <wp:positionV relativeFrom="paragraph">
              <wp:posOffset>97790</wp:posOffset>
            </wp:positionV>
            <wp:extent cx="219075" cy="219075"/>
            <wp:effectExtent l="0" t="0" r="9525" b="9525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7.png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2983865</wp:posOffset>
                </wp:positionH>
                <wp:positionV relativeFrom="paragraph">
                  <wp:posOffset>96520</wp:posOffset>
                </wp:positionV>
                <wp:extent cx="2686050" cy="221615"/>
                <wp:effectExtent l="0" t="635" r="0" b="6350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1615"/>
                          <a:chOff x="4700" y="153"/>
                          <a:chExt cx="4230" cy="34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67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57"/>
                            <a:ext cx="34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8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52"/>
                            <a:ext cx="423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4.95pt;margin-top:7.6pt;height:17.45pt;width:211.5pt;mso-position-horizontal-relative:page;z-index:-251597824;mso-width-relative:page;mso-height-relative:page;" coordorigin="4700,153" coordsize="4230,349" o:gfxdata="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">
                <o:lock v:ext="edit" aspectratio="f"/>
                <v:shape id="图片 126" o:spid="_x0000_s1026" o:spt="75" type="#_x0000_t75" style="position:absolute;left:4700;top:157;height:343;width:345;" filled="f" o:preferrelative="t" stroked="f" coordsize="21600,21600" o:gfxdata="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F9X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17" o:title=""/>
                  <o:lock v:ext="edit" aspectratio="t"/>
                </v:shape>
                <v:shape id="图片 127" o:spid="_x0000_s1026" o:spt="75" type="#_x0000_t75" style="position:absolute;left:4700;top:152;height:349;width:4230;" filled="f" o:preferrelative="t" stroked="f" coordsize="21600,21600" o:gfxdata="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iIM&#10;8MEAAADcAAAADwAAAAAAAAABACAAAAAiAAAAZHJzL2Rvd25yZXYueG1sUEsBAhQAFAAAAAgAh07i&#10;QDMvBZ47AAAAOQAAABAAAAAAAAAAAQAgAAAAEAEAAGRycy9zaGFwZXhtbC54bWxQSwUGAAAAAAYA&#10;BgBbAQAAugMAAAAA&#10;">
                  <v:path/>
                  <v:fill on="f" focussize="0,0"/>
                  <v:stroke on="f"/>
                  <v:imagedata r:id="rId118" o:title=""/>
                  <o:lock v:ext="edit" aspectratio="t"/>
                </v:shape>
              </v:group>
            </w:pict>
          </mc:Fallback>
        </mc:AlternateContent>
      </w:r>
      <w:bookmarkStart w:id="1" w:name="类风湿关节炎"/>
      <w:bookmarkEnd w:id="1"/>
      <w:r>
        <w:rPr>
          <w:color w:val="231F20"/>
          <w:spacing w:val="-22"/>
        </w:rPr>
        <w:t xml:space="preserve"> </w:t>
      </w:r>
    </w:p>
    <w:p>
      <w:pPr>
        <w:pStyle w:val="3"/>
        <w:tabs>
          <w:tab w:val="left" w:pos="2633"/>
          <w:tab w:val="left" w:pos="5153"/>
          <w:tab w:val="left" w:pos="7673"/>
        </w:tabs>
        <w:spacing w:before="76"/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spacing w:before="11"/>
        <w:rPr>
          <w:rFonts w:ascii="仿宋"/>
          <w:sz w:val="14"/>
        </w:rPr>
      </w:pPr>
    </w:p>
    <w:p>
      <w:pPr>
        <w:pStyle w:val="4"/>
        <w:spacing w:before="64" w:line="264" w:lineRule="auto"/>
        <w:ind w:left="113" w:right="111" w:firstLine="595"/>
      </w:pP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81915</wp:posOffset>
            </wp:positionV>
            <wp:extent cx="996315" cy="155575"/>
            <wp:effectExtent l="0" t="0" r="13335" b="15875"/>
            <wp:wrapNone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0.png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    </w:t>
      </w:r>
      <w:r>
        <w:rPr>
          <w:color w:val="231F20"/>
        </w:rPr>
        <w:t>常被简称为类风湿，是一种常见的以损害周围关节（如手指、脚趾等部位的关节）为主的自身免疫病。多见于中青年女性，主要表现为对称性、慢性、进行性多关节炎，随病情进展，造成关节软骨、骨和关节囊破坏，最终导致关节畸形和功能丧失，严重影响患者的生活与健康。</w:t>
      </w:r>
    </w:p>
    <w:p>
      <w:pPr>
        <w:pStyle w:val="4"/>
        <w:spacing w:line="264" w:lineRule="auto"/>
        <w:ind w:left="113" w:right="111" w:firstLine="595"/>
      </w:pPr>
      <w:r>
        <w:rPr>
          <w:color w:val="231F20"/>
        </w:rPr>
        <w:t>类风湿关节炎的病因尚不明确，一般认为是反复感染、寒冷刺激、疲劳及遗传、内分泌等因素导致身体免疫系统出现异常，产生针对自身组织的免疫攻击而出现关节病变等。</w:t>
      </w:r>
    </w:p>
    <w:p>
      <w:pPr>
        <w:pStyle w:val="4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4"/>
        <w:rPr>
          <w:sz w:val="11"/>
        </w:rPr>
      </w:pPr>
    </w:p>
    <w:p>
      <w:pPr>
        <w:pStyle w:val="4"/>
        <w:spacing w:before="1"/>
        <w:rPr>
          <w:sz w:val="5"/>
        </w:rPr>
      </w:pPr>
      <w: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31115</wp:posOffset>
                </wp:positionV>
                <wp:extent cx="6120130" cy="318135"/>
                <wp:effectExtent l="0" t="0" r="13970" b="5715"/>
                <wp:wrapTopAndBottom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197"/>
                          <a:chExt cx="9638" cy="501"/>
                        </a:xfrm>
                        <a:effectLst/>
                      </wpg:grpSpPr>
                      <wps:wsp>
                        <wps:cNvPr id="174" name="矩形 174"/>
                        <wps:cNvSpPr/>
                        <wps:spPr>
                          <a:xfrm>
                            <a:off x="1133" y="197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5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304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76" name="任意多边形 176"/>
                        <wps:cNvSpPr/>
                        <wps:spPr>
                          <a:xfrm>
                            <a:off x="4749" y="301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1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3"/>
                                </a:lnTo>
                                <a:lnTo>
                                  <a:pt x="14" y="231"/>
                                </a:lnTo>
                                <a:lnTo>
                                  <a:pt x="31" y="265"/>
                                </a:lnTo>
                                <a:lnTo>
                                  <a:pt x="55" y="296"/>
                                </a:lnTo>
                                <a:lnTo>
                                  <a:pt x="82" y="296"/>
                                </a:lnTo>
                                <a:lnTo>
                                  <a:pt x="59" y="263"/>
                                </a:lnTo>
                                <a:lnTo>
                                  <a:pt x="42" y="228"/>
                                </a:lnTo>
                                <a:lnTo>
                                  <a:pt x="33" y="191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7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305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8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30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9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305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0" name="任意多边形 180"/>
                        <wps:cNvSpPr/>
                        <wps:spPr>
                          <a:xfrm>
                            <a:off x="6509" y="308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2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3"/>
                                </a:lnTo>
                                <a:lnTo>
                                  <a:pt x="143" y="283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1"/>
                                </a:lnTo>
                                <a:lnTo>
                                  <a:pt x="252" y="201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2"/>
                                </a:lnTo>
                                <a:lnTo>
                                  <a:pt x="3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81" name="矩形 181"/>
                        <wps:cNvSpPr/>
                        <wps:spPr>
                          <a:xfrm>
                            <a:off x="6652" y="394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82" name="矩形 182"/>
                        <wps:cNvSpPr/>
                        <wps:spPr>
                          <a:xfrm>
                            <a:off x="6542" y="394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3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307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4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301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5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297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6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30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7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305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8" name="任意多边形 188"/>
                        <wps:cNvSpPr/>
                        <wps:spPr>
                          <a:xfrm>
                            <a:off x="8827" y="323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89" name="矩形 189"/>
                        <wps:cNvSpPr/>
                        <wps:spPr>
                          <a:xfrm>
                            <a:off x="8859" y="495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0" name="矩形 190"/>
                        <wps:cNvSpPr/>
                        <wps:spPr>
                          <a:xfrm>
                            <a:off x="8859" y="351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1" name="矩形 191"/>
                        <wps:cNvSpPr/>
                        <wps:spPr>
                          <a:xfrm>
                            <a:off x="8859" y="424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2" name="任意多边形 192"/>
                        <wps:cNvSpPr/>
                        <wps:spPr>
                          <a:xfrm>
                            <a:off x="9231" y="301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4"/>
                                </a:lnTo>
                                <a:lnTo>
                                  <a:pt x="0" y="296"/>
                                </a:lnTo>
                                <a:lnTo>
                                  <a:pt x="27" y="296"/>
                                </a:lnTo>
                                <a:lnTo>
                                  <a:pt x="51" y="265"/>
                                </a:lnTo>
                                <a:lnTo>
                                  <a:pt x="68" y="231"/>
                                </a:lnTo>
                                <a:lnTo>
                                  <a:pt x="78" y="193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4"/>
                                </a:lnTo>
                                <a:lnTo>
                                  <a:pt x="39" y="70"/>
                                </a:lnTo>
                                <a:lnTo>
                                  <a:pt x="49" y="109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3" name="矩形 193"/>
                        <wps:cNvSpPr/>
                        <wps:spPr>
                          <a:xfrm>
                            <a:off x="6132" y="327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45pt;height:25.05pt;width:481.9pt;mso-position-horizontal-relative:page;mso-wrap-distance-bottom:0pt;mso-wrap-distance-top:0pt;z-index:-251518976;mso-width-relative:page;mso-height-relative:page;" coordorigin="1133,197" coordsize="9638,501" o:gfxdata="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">
                <o:lock v:ext="edit" aspectratio="f"/>
                <v:rect id="_x0000_s1026" o:spid="_x0000_s1026" o:spt="1" style="position:absolute;left:1133;top:197;height:501;width:9638;" fillcolor="#BCBEC0" filled="t" stroked="f" coordsize="21600,21600" o:gfxdata="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UYY7sAAADc&#10;AAAADwAAAAAAAAABACAAAAAiAAAAZHJzL2Rvd25yZXYueG1sUEsBAhQAFAAAAAgAh07iQDMvBZ47&#10;AAAAOQAAABAAAAAAAAAAAQAgAAAACgEAAGRycy9zaGFwZXhtbC54bWxQSwUGAAAAAAYABgBbAQAA&#10;tAMAAAAA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130" o:spid="_x0000_s1026" o:spt="75" type="#_x0000_t75" style="position:absolute;left:2459;top:304;height:290;width:2094;" filled="f" o:preferrelative="t" stroked="f" coordsize="21600,21600" o:gfxdata="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TXcL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20" o:title=""/>
                  <o:lock v:ext="edit" aspectratio="t"/>
                </v:shape>
                <v:shape id="_x0000_s1026" o:spid="_x0000_s1026" o:spt="100" style="position:absolute;left:4749;top:301;height:296;width:83;" filled="f" stroked="t" coordsize="83,296" o:gfxdata="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RceKugAAANwA&#10;AAAPAAAAAAAAAAEAIAAAACIAAABkcnMvZG93bnJldi54bWxQSwECFAAUAAAACACHTuJAMy8FnjsA&#10;AAA5AAAAEAAAAAAAAAABACAAAAAJAQAAZHJzL3NoYXBleG1sLnhtbFBLBQYAAAAABgAGAFsBAACz&#10;AwAAAAA=&#10;" path="m29,150l32,109,42,71,58,34,82,0,55,0,31,33,14,69,4,108,0,150,4,193,14,231,31,265,55,296,82,296,59,263,42,228,33,191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132" o:spid="_x0000_s1026" o:spt="75" type="#_x0000_t75" style="position:absolute;left:4981;top:305;height:287;width:290;" filled="f" o:preferrelative="t" stroked="f" coordsize="21600,21600" o:gfxdata="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ZOK2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6" o:title=""/>
                  <o:lock v:ext="edit" aspectratio="t"/>
                </v:shape>
                <v:shape id="图片 133" o:spid="_x0000_s1026" o:spt="75" type="#_x0000_t75" style="position:absolute;left:5342;top:305;height:288;width:288;" filled="f" o:preferrelative="t" stroked="f" coordsize="21600,21600" o:gfxdata="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MxZq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77" o:title=""/>
                  <o:lock v:ext="edit" aspectratio="t"/>
                </v:shape>
                <v:shape id="图片 134" o:spid="_x0000_s1026" o:spt="75" type="#_x0000_t75" style="position:absolute;left:5701;top:305;height:285;width:290;" filled="f" o:preferrelative="t" stroked="f" coordsize="21600,21600" o:gfxdata="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Rmj5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on="f"/>
                  <v:imagedata r:id="rId78" o:title=""/>
                  <o:lock v:ext="edit" aspectratio="t"/>
                </v:shape>
                <v:shape id="_x0000_s1026" o:spid="_x0000_s1026" o:spt="100" style="position:absolute;left:6509;top:308;height:283;width:252;" filled="f" stroked="t" coordsize="252,283" o:gfxdata="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snT+/&#10;AAAA3AAAAA8AAAAAAAAAAQAgAAAAIgAAAGRycy9kb3ducmV2LnhtbFBLAQIUABQAAAAIAIdO4kAz&#10;LwWeOwAAADkAAAAQAAAAAAAAAAEAIAAAAA4BAABkcnMvc2hhcGV4bWwueG1sUEsFBgAAAAAGAAYA&#10;WwEAALgDAAAAAA==&#10;" path="m33,202l33,185,109,185,109,283,143,283,143,185,220,185,220,201,252,201,252,56,143,56,143,0,109,0,109,56,0,56,0,202,33,202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652;top:394;height:68;width:77;" filled="f" stroked="t" coordsize="21600,21600" o:gfxdata="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kGUE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6542;top:394;height:68;width:77;" filled="f" stroked="t" coordsize="21600,21600" o:gfxdata="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Qvtz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138" o:spid="_x0000_s1026" o:spt="75" type="#_x0000_t75" style="position:absolute;left:6848;top:307;height:282;width:291;" filled="f" o:preferrelative="t" stroked="f" coordsize="21600,21600" o:gfxdata="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4m4a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9" o:title=""/>
                  <o:lock v:ext="edit" aspectratio="t"/>
                </v:shape>
                <v:shape id="图片 139" o:spid="_x0000_s1026" o:spt="75" type="#_x0000_t75" style="position:absolute;left:7375;top:301;height:112;width:114;" filled="f" o:preferrelative="t" stroked="f" coordsize="21600,21600" o:gfxdata="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eln6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80" o:title=""/>
                  <o:lock v:ext="edit" aspectratio="t"/>
                </v:shape>
                <v:shape id="图片 140" o:spid="_x0000_s1026" o:spt="75" type="#_x0000_t75" style="position:absolute;left:7562;top:297;height:294;width:306;" filled="f" o:preferrelative="t" stroked="f" coordsize="21600,21600" o:gfxdata="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AUGb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81" o:title=""/>
                  <o:lock v:ext="edit" aspectratio="t"/>
                </v:shape>
                <v:shape id="图片 141" o:spid="_x0000_s1026" o:spt="75" type="#_x0000_t75" style="position:absolute;left:8086;top:304;height:112;width:114;" filled="f" o:preferrelative="t" stroked="f" coordsize="21600,21600" o:gfxdata="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3Q1M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82" o:title=""/>
                  <o:lock v:ext="edit" aspectratio="t"/>
                </v:shape>
                <v:shape id="图片 142" o:spid="_x0000_s1026" o:spt="75" type="#_x0000_t75" style="position:absolute;left:8433;top:305;height:284;width:291;" filled="f" o:preferrelative="t" stroked="f" coordsize="21600,21600" o:gfxdata="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O16K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83" o:title=""/>
                  <o:lock v:ext="edit" aspectratio="t"/>
                </v:shape>
                <v:shape id="_x0000_s1026" o:spid="_x0000_s1026" o:spt="100" style="position:absolute;left:8827;top:323;height:265;width:223;" filled="f" stroked="t" coordsize="223,265" o:gfxdata="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5BcK/&#10;AAAA3AAAAA8AAAAAAAAAAQAgAAAAIgAAAGRycy9kb3ducmV2LnhtbFBLAQIUABQAAAAIAIdO4kAz&#10;LwWeOwAAADkAAAAQAAAAAAAAAAEAIAAAAA4BAABkcnMvc2hhcGV4bWwueG1sUEsFBgAAAAAGAAYA&#10;WwEAALgDAAAAAA==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8859;top:495;height:46;width:159;" filled="f" stroked="t" coordsize="21600,21600" o:gfxdata="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5mkC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351;height:46;width:159;" filled="f" stroked="t" coordsize="21600,21600" o:gfxdata="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BVZC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424;height:45;width:159;" filled="f" stroked="t" coordsize="21600,21600" o:gfxdata="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SfPZ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_x0000_s1026" o:spid="_x0000_s1026" o:spt="100" style="position:absolute;left:9231;top:301;height:296;width:83;" filled="f" stroked="t" coordsize="83,296" o:gfxdata="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XInc7gAAADcAAAA&#10;DwAAAAAAAAABACAAAAAiAAAAZHJzL2Rvd25yZXYueG1sUEsBAhQAFAAAAAgAh07iQDMvBZ47AAAA&#10;OQAAABAAAAAAAAAAAQAgAAAABwEAAGRycy9zaGFwZXhtbC54bWxQSwUGAAAAAAYABgBbAQAAsQMA&#10;AAAA&#10;" path="m52,150l49,191,39,229,23,264,0,296,27,296,51,265,68,231,78,193,82,150,78,107,68,68,51,32,27,0,0,0,23,34,39,70,49,109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132;top:327;height:241;width:241;" filled="f" stroked="t" coordsize="21600,21600" o:gfxdata="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CWlj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1" w:line="264" w:lineRule="auto"/>
        <w:ind w:left="879" w:right="5744"/>
      </w:pP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156210</wp:posOffset>
                </wp:positionV>
                <wp:extent cx="147320" cy="147320"/>
                <wp:effectExtent l="6350" t="6350" r="17780" b="17780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3pt;height:11.6pt;width:11.6pt;mso-position-horizontal-relative:page;z-index:251798528;mso-width-relative:page;mso-height-relative:page;" filled="f" stroked="t" coordsize="21600,21600" o:gfxdata="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RHf52AAAAAkBAAAPAAAAAAAAAAEAIAAAACIAAABkcnMvZG93bnJldi54&#10;bWxQSwECFAAUAAAACACHTuJAhCks6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408305</wp:posOffset>
                </wp:positionV>
                <wp:extent cx="147320" cy="147320"/>
                <wp:effectExtent l="6350" t="6350" r="17780" b="17780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2.15pt;height:11.6pt;width:11.6pt;mso-position-horizontal-relative:page;z-index:251799552;mso-width-relative:page;mso-height-relative:page;" filled="f" stroked="t" coordsize="21600,21600" o:gfxdata="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26jHD9kAAAAJAQAADwAAAAAAAAABACAAAAAiAAAAZHJzL2Rvd25yZXYu&#10;eG1sUEsBAhQAFAAAAAgAh07iQAuarDb6AQAABwQAAA4AAAAAAAAAAQAgAAAAKAEAAGRycy9lMm9E&#10;b2MueG1sUEsFBgAAAAAGAAYAWQEAAJQ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660400</wp:posOffset>
                </wp:positionV>
                <wp:extent cx="147320" cy="147320"/>
                <wp:effectExtent l="6350" t="6350" r="17780" b="17780"/>
                <wp:wrapNone/>
                <wp:docPr id="353" name="矩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52pt;height:11.6pt;width:11.6pt;mso-position-horizontal-relative:page;z-index:251803648;mso-width-relative:page;mso-height-relative:page;" filled="f" stroked="t" coordsize="21600,21600" o:gfxdata="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XnrfLYAAAACwEAAA8AAAAAAAAAAQAgAAAAIgAAAGRycy9kb3ducmV2Lnht&#10;bFBLAQIUABQAAAAIAIdO4kCx9gPL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 xml:space="preserve">注意保暖，减少寒冷刺激。 </w:t>
      </w:r>
      <w:r>
        <w:rPr>
          <w:color w:val="231F20"/>
          <w:spacing w:val="-2"/>
        </w:rPr>
        <w:t>立即戒烟，避免接触二手烟。</w:t>
      </w:r>
      <w:r>
        <w:rPr>
          <w:color w:val="231F20"/>
        </w:rPr>
        <w:t>不饮酒。</w:t>
      </w:r>
    </w:p>
    <w:p>
      <w:pPr>
        <w:pStyle w:val="4"/>
        <w:spacing w:before="1" w:line="264" w:lineRule="auto"/>
        <w:ind w:left="879" w:right="544"/>
      </w:pP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300355</wp:posOffset>
                </wp:positionV>
                <wp:extent cx="147320" cy="147320"/>
                <wp:effectExtent l="6350" t="6350" r="17780" b="17780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3.65pt;height:11.6pt;width:11.6pt;mso-position-horizontal-relative:page;z-index:251800576;mso-width-relative:page;mso-height-relative:page;" filled="f" stroked="t" coordsize="21600,21600" o:gfxdata="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NDlzjYAAAACQEAAA8AAAAAAAAAAQAgAAAAIgAAAGRycy9kb3ducmV2Lnht&#10;bFBLAQIUABQAAAAIAIdO4kBU+9xW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48895</wp:posOffset>
                </wp:positionV>
                <wp:extent cx="147320" cy="147320"/>
                <wp:effectExtent l="6350" t="6350" r="17780" b="17780"/>
                <wp:wrapNone/>
                <wp:docPr id="355" name="矩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85pt;height:11.6pt;width:11.6pt;mso-position-horizontal-relative:page;z-index:251801600;mso-width-relative:page;mso-height-relative:page;" filled="f" stroked="t" coordsize="21600,21600" o:gfxdata="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hUum9cAAAAIAQAADwAAAAAAAAABACAAAAAiAAAAZHJzL2Rvd25yZXYueG1s&#10;UEsBAhQAFAAAAAgAh07iQO6Xc6v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注意饮食卫生，避免增加胃肠道负担的饮食（如过于油腻、太辣的食物）。适当增加优质蛋白质比例（如蛋类、瘦肉）。</w:t>
      </w:r>
    </w:p>
    <w:p>
      <w:pPr>
        <w:pStyle w:val="4"/>
        <w:ind w:left="879"/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43815</wp:posOffset>
                </wp:positionV>
                <wp:extent cx="147320" cy="147320"/>
                <wp:effectExtent l="6350" t="6350" r="17780" b="17780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45pt;height:11.6pt;width:11.6pt;mso-position-horizontal-relative:page;z-index:251802624;mso-width-relative:page;mso-height-relative:page;" filled="f" stroked="t" coordsize="21600,21600" o:gfxdata="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lkfq9cAAAAIAQAADwAAAAAAAAABACAAAAAiAAAAZHJzL2Rvd25yZXYueG1s&#10;UEsBAhQAFAAAAAgAh07iQGEk83b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超重肥胖者控制膳食总量，避免体重增加，加重关节负担。</w:t>
      </w:r>
    </w:p>
    <w:p>
      <w:pPr>
        <w:pStyle w:val="4"/>
        <w:spacing w:before="36" w:line="264" w:lineRule="auto"/>
        <w:ind w:left="879" w:right="253"/>
      </w:pP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64770</wp:posOffset>
                </wp:positionV>
                <wp:extent cx="147320" cy="147320"/>
                <wp:effectExtent l="6350" t="6350" r="17780" b="17780"/>
                <wp:wrapNone/>
                <wp:docPr id="357" name="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5.1pt;height:11.6pt;width:11.6pt;mso-position-horizontal-relative:page;z-index:251804672;mso-width-relative:page;mso-height-relative:page;" filled="f" stroked="t" coordsize="21600,21600" o:gfxdata="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k3XyXYAAAACQEAAA8AAAAAAAAAAQAgAAAAIgAAAGRycy9kb3ducmV2Lnht&#10;bFBLAQIUABQAAAAIAIdO4kDbSFyL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休息与放松。短时休息或睡眠可以缓解类风湿关节炎引起的乏力、关节僵痛； 避免紧张、焦虑，保持良好的心态，可以让关节和全身情况好转。</w:t>
      </w:r>
    </w:p>
    <w:p>
      <w:pPr>
        <w:spacing w:before="223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1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9"/>
        <w:ind w:left="879"/>
      </w:pP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151765</wp:posOffset>
                </wp:positionV>
                <wp:extent cx="147320" cy="147320"/>
                <wp:effectExtent l="6350" t="6350" r="17780" b="17780"/>
                <wp:wrapNone/>
                <wp:docPr id="358" name="矩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95pt;height:11.6pt;width:11.6pt;mso-position-horizontal-relative:page;z-index:251805696;mso-width-relative:page;mso-height-relative:page;" filled="f" stroked="t" coordsize="21600,21600" o:gfxdata="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UiFj/YAAAACQEAAA8AAAAAAAAAAQAgAAAAIgAAAGRycy9kb3ducmV2Lnht&#10;bFBLAQIUABQAAAAIAIdO4kDqOTyW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在风湿免疫专科医师指导下，长期坚持治疗。</w:t>
      </w:r>
    </w:p>
    <w:p>
      <w:pPr>
        <w:pStyle w:val="4"/>
        <w:spacing w:before="36" w:line="264" w:lineRule="auto"/>
        <w:ind w:left="879" w:right="249"/>
      </w:pP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71755</wp:posOffset>
                </wp:positionV>
                <wp:extent cx="147320" cy="147320"/>
                <wp:effectExtent l="6350" t="6350" r="17780" b="17780"/>
                <wp:wrapNone/>
                <wp:docPr id="359" name="矩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5pt;margin-top:5.65pt;height:11.6pt;width:11.6pt;mso-position-horizontal-relative:page;z-index:251807744;mso-width-relative:page;mso-height-relative:page;" filled="f" stroked="t" coordsize="21600,21600" o:gfxdata="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VWNWPYAAAACQEAAA8AAAAAAAAAAQAgAAAAIgAAAGRycy9kb3ducmV2Lnht&#10;bFBLAQIUABQAAAAIAIdO4kBQVZNr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在治疗初期应该至少每月复诊一次，病情控制稳定后每 3-6 个月复诊一次，以便及时调整治疗方案，有效控制疾病。</w:t>
      </w:r>
    </w:p>
    <w:p>
      <w:pPr>
        <w:pStyle w:val="4"/>
        <w:spacing w:line="264" w:lineRule="auto"/>
        <w:ind w:left="879" w:right="252"/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43180</wp:posOffset>
                </wp:positionV>
                <wp:extent cx="147320" cy="147320"/>
                <wp:effectExtent l="6350" t="6350" r="17780" b="17780"/>
                <wp:wrapNone/>
                <wp:docPr id="360" name="矩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75pt;margin-top:3.4pt;height:11.6pt;width:11.6pt;mso-position-horizontal-relative:page;z-index:251806720;mso-width-relative:page;mso-height-relative:page;" filled="f" stroked="t" coordsize="21600,21600" o:gfxdata="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wUJeNcAAAAIAQAADwAAAAAAAAABACAAAAAiAAAAZHJzL2Rvd25yZXYueG1s&#10;UEsBAhQAFAAAAAgAh07iQDxbWWv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自我关节防护。日常生活中应注意关节保护，尤其双手关节保护。需要注意以下几点：</w:t>
      </w:r>
    </w:p>
    <w:p>
      <w:pPr>
        <w:pStyle w:val="4"/>
        <w:spacing w:line="264" w:lineRule="auto"/>
        <w:ind w:left="879" w:right="253"/>
      </w:pPr>
      <w:r>
        <w:rPr>
          <w:color w:val="231F20"/>
        </w:rPr>
        <w:t>① 活动时使用大关节，比如把拎包改为挎包；用手持物时，尽可能用双手， 比如双手端锅。</w:t>
      </w:r>
    </w:p>
    <w:p>
      <w:pPr>
        <w:pStyle w:val="4"/>
        <w:ind w:left="879"/>
      </w:pPr>
      <w:r>
        <w:rPr>
          <w:color w:val="231F20"/>
        </w:rPr>
        <w:t>② 加大把持物握柄，比如在牙刷把上缠绕纱布，方便握持。</w:t>
      </w:r>
    </w:p>
    <w:p>
      <w:pPr>
        <w:pStyle w:val="4"/>
        <w:spacing w:before="37"/>
        <w:ind w:left="879"/>
      </w:pPr>
      <w:r>
        <w:rPr>
          <w:color w:val="231F20"/>
          <w:spacing w:val="-19"/>
        </w:rPr>
        <w:t>③ 避免掌指关节弯曲、指关节伸直的动作，如起床时用手掌撑起，避免只用手指。</w:t>
      </w:r>
    </w:p>
    <w:p>
      <w:pPr>
        <w:pStyle w:val="4"/>
        <w:spacing w:before="36"/>
        <w:ind w:left="879"/>
      </w:pPr>
      <w:r>
        <w:rPr>
          <w:color w:val="231F20"/>
        </w:rPr>
        <w:t>④ 能推不提，比如推车买菜。</w:t>
      </w:r>
    </w:p>
    <w:p>
      <w:pPr>
        <w:pStyle w:val="4"/>
        <w:spacing w:before="37"/>
        <w:ind w:left="879"/>
      </w:pPr>
      <w:r>
        <w:rPr>
          <w:color w:val="231F20"/>
          <w:spacing w:val="-2"/>
        </w:rPr>
        <w:t>⑤ 尽量坐有靠背的椅子，避免长久站立。</w:t>
      </w:r>
    </w:p>
    <w:p>
      <w:pPr>
        <w:pStyle w:val="4"/>
        <w:spacing w:before="36"/>
        <w:ind w:left="879"/>
      </w:pPr>
      <w:r>
        <w:rPr>
          <w:color w:val="231F20"/>
          <w:spacing w:val="-2"/>
        </w:rPr>
        <w:t>⑥ 久坐、平卧后，先活动关节，再起身。</w:t>
      </w:r>
    </w:p>
    <w:p>
      <w:pPr>
        <w:spacing w:after="0"/>
        <w:sectPr>
          <w:footerReference r:id="rId11" w:type="default"/>
          <w:pgSz w:w="11910" w:h="16840"/>
          <w:pgMar w:top="980" w:right="880" w:bottom="740" w:left="1020" w:header="0" w:footer="551" w:gutter="0"/>
          <w:pgNumType w:start="1"/>
          <w:cols w:space="720" w:num="1"/>
        </w:sectPr>
      </w:pPr>
    </w:p>
    <w:p>
      <w:pPr>
        <w:pStyle w:val="4"/>
        <w:spacing w:before="39" w:line="264" w:lineRule="auto"/>
        <w:ind w:left="884" w:right="253"/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77470</wp:posOffset>
                </wp:positionV>
                <wp:extent cx="147320" cy="147320"/>
                <wp:effectExtent l="6350" t="6350" r="17780" b="17780"/>
                <wp:wrapNone/>
                <wp:docPr id="362" name="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6.1pt;height:11.6pt;width:11.6pt;mso-position-horizontal-relative:page;z-index:251814912;mso-width-relative:page;mso-height-relative:page;" filled="f" stroked="t" coordsize="21600,21600" o:gfxdata="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grZ9HXAAAACQEAAA8AAAAAAAAAAQAgAAAAIgAAAGRycy9kb3ducmV2Lnht&#10;bFBLAQIUABQAAAAIAIdO4kAJhHZL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1223010</wp:posOffset>
            </wp:positionH>
            <wp:positionV relativeFrom="paragraph">
              <wp:posOffset>69215</wp:posOffset>
            </wp:positionV>
            <wp:extent cx="711200" cy="140335"/>
            <wp:effectExtent l="0" t="0" r="12700" b="12065"/>
            <wp:wrapNone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png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</w:t>
      </w:r>
      <w:r>
        <w:rPr>
          <w:color w:val="231F20"/>
        </w:rPr>
        <w:t>类风湿关节炎患者应该参加锻炼。规律锻炼有助于减轻关节炎所致的疼痛，运动方式以保持关节灵活性和肌肉强度为主。</w:t>
      </w:r>
    </w:p>
    <w:p>
      <w:pPr>
        <w:pStyle w:val="4"/>
        <w:spacing w:line="264" w:lineRule="auto"/>
        <w:ind w:left="884" w:right="121"/>
      </w:pPr>
      <w: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1437640</wp:posOffset>
            </wp:positionH>
            <wp:positionV relativeFrom="paragraph">
              <wp:posOffset>41910</wp:posOffset>
            </wp:positionV>
            <wp:extent cx="482600" cy="149860"/>
            <wp:effectExtent l="0" t="0" r="12700" b="2540"/>
            <wp:wrapNone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png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1985010</wp:posOffset>
            </wp:positionH>
            <wp:positionV relativeFrom="paragraph">
              <wp:posOffset>57785</wp:posOffset>
            </wp:positionV>
            <wp:extent cx="81915" cy="125730"/>
            <wp:effectExtent l="0" t="0" r="13335" b="7620"/>
            <wp:wrapNone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5.png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9497060</wp:posOffset>
                </wp:positionV>
                <wp:extent cx="19050" cy="79375"/>
                <wp:effectExtent l="0" t="9413240" r="2155825" b="0"/>
                <wp:wrapNone/>
                <wp:docPr id="363" name="任意多边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793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125">
                              <a:moveTo>
                                <a:pt x="3377" y="-14812"/>
                              </a:moveTo>
                              <a:lnTo>
                                <a:pt x="3374" y="-14810"/>
                              </a:lnTo>
                              <a:lnTo>
                                <a:pt x="3372" y="-14806"/>
                              </a:lnTo>
                              <a:lnTo>
                                <a:pt x="3372" y="-14802"/>
                              </a:lnTo>
                              <a:lnTo>
                                <a:pt x="3372" y="-14798"/>
                              </a:lnTo>
                              <a:lnTo>
                                <a:pt x="3374" y="-14795"/>
                              </a:lnTo>
                              <a:lnTo>
                                <a:pt x="3377" y="-14792"/>
                              </a:lnTo>
                              <a:lnTo>
                                <a:pt x="3380" y="-14789"/>
                              </a:lnTo>
                              <a:lnTo>
                                <a:pt x="3383" y="-14788"/>
                              </a:lnTo>
                              <a:lnTo>
                                <a:pt x="3387" y="-14788"/>
                              </a:lnTo>
                              <a:lnTo>
                                <a:pt x="3391" y="-14788"/>
                              </a:lnTo>
                              <a:lnTo>
                                <a:pt x="3395" y="-14789"/>
                              </a:lnTo>
                              <a:lnTo>
                                <a:pt x="3397" y="-14792"/>
                              </a:lnTo>
                              <a:lnTo>
                                <a:pt x="3400" y="-14795"/>
                              </a:lnTo>
                              <a:lnTo>
                                <a:pt x="3402" y="-14798"/>
                              </a:lnTo>
                              <a:lnTo>
                                <a:pt x="3402" y="-14802"/>
                              </a:lnTo>
                              <a:lnTo>
                                <a:pt x="3402" y="-14806"/>
                              </a:lnTo>
                              <a:lnTo>
                                <a:pt x="3400" y="-14810"/>
                              </a:lnTo>
                              <a:lnTo>
                                <a:pt x="3397" y="-14812"/>
                              </a:lnTo>
                              <a:lnTo>
                                <a:pt x="3395" y="-14815"/>
                              </a:lnTo>
                              <a:lnTo>
                                <a:pt x="3391" y="-14817"/>
                              </a:lnTo>
                              <a:lnTo>
                                <a:pt x="3387" y="-14817"/>
                              </a:lnTo>
                              <a:lnTo>
                                <a:pt x="3383" y="-14817"/>
                              </a:lnTo>
                              <a:lnTo>
                                <a:pt x="3380" y="-14815"/>
                              </a:lnTo>
                              <a:lnTo>
                                <a:pt x="3377" y="-14812"/>
                              </a:lnTo>
                              <a:close/>
                              <a:moveTo>
                                <a:pt x="3377" y="-14717"/>
                              </a:moveTo>
                              <a:lnTo>
                                <a:pt x="3374" y="-14714"/>
                              </a:lnTo>
                              <a:lnTo>
                                <a:pt x="3372" y="-14711"/>
                              </a:lnTo>
                              <a:lnTo>
                                <a:pt x="3372" y="-14707"/>
                              </a:lnTo>
                              <a:lnTo>
                                <a:pt x="3372" y="-14703"/>
                              </a:lnTo>
                              <a:lnTo>
                                <a:pt x="3374" y="-14699"/>
                              </a:lnTo>
                              <a:lnTo>
                                <a:pt x="3377" y="-14696"/>
                              </a:lnTo>
                              <a:lnTo>
                                <a:pt x="3380" y="-14694"/>
                              </a:lnTo>
                              <a:lnTo>
                                <a:pt x="3383" y="-14692"/>
                              </a:lnTo>
                              <a:lnTo>
                                <a:pt x="3387" y="-14692"/>
                              </a:lnTo>
                              <a:lnTo>
                                <a:pt x="3391" y="-14692"/>
                              </a:lnTo>
                              <a:lnTo>
                                <a:pt x="3395" y="-14694"/>
                              </a:lnTo>
                              <a:lnTo>
                                <a:pt x="3397" y="-14696"/>
                              </a:lnTo>
                              <a:lnTo>
                                <a:pt x="3400" y="-14699"/>
                              </a:lnTo>
                              <a:lnTo>
                                <a:pt x="3402" y="-14703"/>
                              </a:lnTo>
                              <a:lnTo>
                                <a:pt x="3402" y="-14707"/>
                              </a:lnTo>
                              <a:lnTo>
                                <a:pt x="3402" y="-14711"/>
                              </a:lnTo>
                              <a:lnTo>
                                <a:pt x="3400" y="-14714"/>
                              </a:lnTo>
                              <a:lnTo>
                                <a:pt x="3397" y="-14717"/>
                              </a:lnTo>
                              <a:lnTo>
                                <a:pt x="3395" y="-14720"/>
                              </a:lnTo>
                              <a:lnTo>
                                <a:pt x="3391" y="-14721"/>
                              </a:lnTo>
                              <a:lnTo>
                                <a:pt x="3387" y="-14721"/>
                              </a:lnTo>
                              <a:lnTo>
                                <a:pt x="3383" y="-14721"/>
                              </a:lnTo>
                              <a:lnTo>
                                <a:pt x="3380" y="-14720"/>
                              </a:lnTo>
                              <a:lnTo>
                                <a:pt x="3377" y="-14717"/>
                              </a:lnTo>
                              <a:close/>
                            </a:path>
                          </a:pathLst>
                        </a:custGeom>
                        <a:noFill/>
                        <a:ln w="508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2pt;margin-top:747.8pt;height:6.25pt;width:1.5pt;mso-position-horizontal-relative:page;z-index:251815936;mso-width-relative:page;mso-height-relative:page;" filled="f" stroked="t" coordorigin="-4,14956" coordsize="30,125" o:gfxdata="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LCttb3VAAAACQEAAA8AAAAAAAAAAQAgAAAAIgAAAGRycy9kb3ducmV2&#10;LnhtbFBLAQIUABQAAAAIAIdO4kBNmx5TjgMAAAENAAAOAAAAAAAAAAEAIAAAACQBAABkcnMvZTJv&#10;RG9jLnhtbFBLBQYAAAAABgAGAFkBAAAkBwAAAAA=&#10;" path="m3373,144l3370,146,3368,150,3368,154,3368,158,3370,161,3373,164,3376,167,3379,168,3383,168,3387,168,3391,167,3393,164,3396,161,3398,158,3398,154,3398,150,3396,146,3393,144,3391,141,3387,139,3383,139,3379,139,3376,141,3373,144xm3373,239l3370,242,3368,245,3368,249,3368,253,3370,257,3373,260,3376,262,3379,264,3383,264,3387,264,3391,262,3393,260,3396,257,3398,253,3398,249,3398,245,3396,242,3393,239,3391,236,3387,235,3383,235,3379,235,3376,236,3373,239xe">
                <v:path arrowok="t"/>
                <v:fill on="f" focussize="0,0"/>
                <v:stroke weight="0.4pt" color="#231F20"/>
                <v:imagedata o:title=""/>
                <o:lock v:ext="edit"/>
              </v:shape>
            </w:pict>
          </mc:Fallback>
        </mc:AlternateContent>
      </w:r>
      <w:r>
        <w:rPr>
          <w:color w:val="231F20"/>
          <w:spacing w:val="5"/>
        </w:rPr>
        <w:t xml:space="preserve">① </w:t>
      </w:r>
      <w:r>
        <w:rPr>
          <w:rFonts w:hint="eastAsia" w:eastAsia="宋体"/>
          <w:color w:val="231F20"/>
          <w:spacing w:val="5"/>
          <w:lang w:val="en-US" w:eastAsia="zh-CN"/>
        </w:rPr>
        <w:t xml:space="preserve">        </w:t>
      </w:r>
      <w:r>
        <w:rPr>
          <w:color w:val="231F20"/>
          <w:spacing w:val="5"/>
        </w:rPr>
        <w:t>根据个人关节病情严重程度选择适合自己的锻炼方式，比如简</w:t>
      </w:r>
      <w:r>
        <w:rPr>
          <w:color w:val="231F20"/>
        </w:rPr>
        <w:t>单的保持关节灵活性的手指活动和上肢运动；能改善心肺功能和肌肉力量的有</w:t>
      </w:r>
      <w:r>
        <w:rPr>
          <w:color w:val="231F20"/>
          <w:spacing w:val="-12"/>
        </w:rPr>
        <w:t>氧运动，如散步、骑自行车和游泳。避免对关节形成高冲击性的运动，如跑步、</w:t>
      </w:r>
      <w:r>
        <w:rPr>
          <w:color w:val="231F20"/>
        </w:rPr>
        <w:t>打篮球等。</w:t>
      </w:r>
    </w:p>
    <w:p>
      <w:pPr>
        <w:pStyle w:val="4"/>
        <w:spacing w:line="264" w:lineRule="auto"/>
        <w:ind w:left="884" w:right="249"/>
        <w:jc w:val="both"/>
      </w:pPr>
      <w: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1435735</wp:posOffset>
            </wp:positionH>
            <wp:positionV relativeFrom="paragraph">
              <wp:posOffset>41910</wp:posOffset>
            </wp:positionV>
            <wp:extent cx="734060" cy="149860"/>
            <wp:effectExtent l="0" t="0" r="8890" b="2540"/>
            <wp:wrapNone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6.png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② </w:t>
      </w:r>
      <w:r>
        <w:rPr>
          <w:rFonts w:hint="eastAsia" w:eastAsia="宋体"/>
          <w:color w:val="231F20"/>
          <w:lang w:val="en-US" w:eastAsia="zh-CN"/>
        </w:rPr>
        <w:t xml:space="preserve">         </w:t>
      </w:r>
      <w:r>
        <w:rPr>
          <w:color w:val="231F20"/>
        </w:rPr>
        <w:t xml:space="preserve"> 每日锻炼约 30-40 分钟（可分成几次完成），一周锻炼多日。运动量应该从轻缓开始、缓慢增加。运动开始前应进行适当的热身运动，如缓慢步行、原地踏步或拉伸肌肉。</w:t>
      </w:r>
    </w:p>
    <w:p>
      <w:pPr>
        <w:pStyle w:val="4"/>
        <w:spacing w:before="1" w:line="264" w:lineRule="auto"/>
        <w:ind w:left="884" w:right="250"/>
        <w:jc w:val="both"/>
      </w:pPr>
      <w: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1440815</wp:posOffset>
            </wp:positionH>
            <wp:positionV relativeFrom="paragraph">
              <wp:posOffset>45085</wp:posOffset>
            </wp:positionV>
            <wp:extent cx="722630" cy="143510"/>
            <wp:effectExtent l="0" t="0" r="1270" b="8890"/>
            <wp:wrapNone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7.png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③ </w:t>
      </w:r>
      <w:r>
        <w:rPr>
          <w:rFonts w:hint="eastAsia" w:eastAsia="宋体"/>
          <w:color w:val="231F20"/>
          <w:lang w:val="en-US" w:eastAsia="zh-CN"/>
        </w:rPr>
        <w:t xml:space="preserve">         </w:t>
      </w:r>
      <w:r>
        <w:rPr>
          <w:color w:val="231F20"/>
        </w:rPr>
        <w:t>锻炼时通过以下方式保护关节：如有髋关节、膝关节、足部或踝关节问题，尽可能在平整的路面上行走，避免爬坡、爬楼梯；穿着可支持足部并提供缓冲的鞋子，如带有气垫的运动鞋；如果出现运动时疼痛，应停止或改变活动方式；避免进行扭转关节的活动；穿戴膝部支具或其他支持设备。</w:t>
      </w:r>
    </w:p>
    <w:p>
      <w:pPr>
        <w:pStyle w:val="4"/>
        <w:spacing w:before="4"/>
        <w:rPr>
          <w:sz w:val="19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3"/>
        </w:rPr>
        <w:drawing>
          <wp:inline distT="0" distB="0" distL="114300" distR="114300">
            <wp:extent cx="168910" cy="168910"/>
            <wp:effectExtent l="0" t="0" r="2540" b="2540"/>
            <wp:docPr id="1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</w:t>
      </w:r>
      <w:r>
        <w:rPr>
          <w:rFonts w:ascii="Times New Roman" w:eastAsia="Times New Roman"/>
          <w:spacing w:val="-20"/>
          <w:sz w:val="20"/>
        </w:rPr>
        <w:t xml:space="preserve"> </w:t>
      </w:r>
      <w:r>
        <w:rPr>
          <w:color w:val="231F20"/>
          <w:spacing w:val="7"/>
          <w:sz w:val="28"/>
        </w:rPr>
        <w:t>急症处理</w:t>
      </w:r>
    </w:p>
    <w:p>
      <w:pPr>
        <w:pStyle w:val="4"/>
        <w:spacing w:before="181" w:line="290" w:lineRule="auto"/>
        <w:ind w:left="884" w:right="121"/>
      </w:pP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160655</wp:posOffset>
                </wp:positionV>
                <wp:extent cx="147320" cy="147320"/>
                <wp:effectExtent l="6350" t="6350" r="17780" b="17780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12.65pt;height:11.6pt;width:11.6pt;mso-position-horizontal-relative:page;z-index:251816960;mso-width-relative:page;mso-height-relative:page;" filled="f" stroked="t" coordsize="21600,21600" o:gfxdata="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4lpk12AAAAAkBAAAPAAAAAAAAAAEAIAAAACIAAABkcnMvZG93bnJldi54&#10;bWxQSwECFAAUAAAACACHTuJAVuUGK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如果病情加重，或正常服用抗风湿药物过程中出现发热、黑便、长期干咳（尤其活动后加重</w:t>
      </w:r>
      <w:r>
        <w:rPr>
          <w:color w:val="231F20"/>
          <w:spacing w:val="-91"/>
        </w:rPr>
        <w:t>）</w:t>
      </w:r>
      <w:r>
        <w:rPr>
          <w:color w:val="231F20"/>
          <w:spacing w:val="-19"/>
        </w:rPr>
        <w:t>、多发口腔溃疡、关节僵硬或肿痛持续加重等情况，应及时就诊。</w:t>
      </w:r>
    </w:p>
    <w:p>
      <w:pPr>
        <w:pStyle w:val="4"/>
        <w:spacing w:before="13"/>
        <w:rPr>
          <w:sz w:val="24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39370</wp:posOffset>
                </wp:positionV>
                <wp:extent cx="6120130" cy="318135"/>
                <wp:effectExtent l="0" t="0" r="13970" b="5715"/>
                <wp:wrapTopAndBottom/>
                <wp:docPr id="1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388"/>
                          <a:chExt cx="9638" cy="501"/>
                        </a:xfrm>
                        <a:effectLst/>
                      </wpg:grpSpPr>
                      <wps:wsp>
                        <wps:cNvPr id="170" name="矩形 170"/>
                        <wps:cNvSpPr/>
                        <wps:spPr>
                          <a:xfrm>
                            <a:off x="1133" y="388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1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4906" y="495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3.1pt;height:25.05pt;width:481.9pt;mso-position-horizontal-relative:page;mso-wrap-distance-bottom:0pt;mso-wrap-distance-top:0pt;z-index:-251507712;mso-width-relative:page;mso-height-relative:page;" coordorigin="1133,388" coordsize="9638,501" o:gfxdata="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">
                <o:lock v:ext="edit" aspectratio="f"/>
                <v:rect id="_x0000_s1026" o:spid="_x0000_s1026" o:spt="1" style="position:absolute;left:1133;top:388;height:501;width:9638;" fillcolor="#BCBEC0" filled="t" stroked="f" coordsize="21600,21600" o:gfxdata="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4eYL4A&#10;AADcAAAADwAAAAAAAAABACAAAAAiAAAAZHJzL2Rvd25yZXYueG1sUEsBAhQAFAAAAAgAh07iQDMv&#10;BZ47AAAAOQAAABAAAAAAAAAAAQAgAAAADQEAAGRycy9zaGFwZXhtbC54bWxQSwUGAAAAAAYABgBb&#10;AQAAtwMAAAAA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165" o:spid="_x0000_s1026" o:spt="75" type="#_x0000_t75" style="position:absolute;left:4906;top:495;height:291;width:2093;" filled="f" o:preferrelative="t" stroked="f" coordsize="21600,21600" o:gfxdata="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Q+QkS2AAAA3AAAAA8A&#10;AAAAAAAAAQAgAAAAIgAAAGRycy9kb3ducmV2LnhtbFBLAQIUABQAAAAIAIdO4kAzLwWeOwAAADkA&#10;AAAQAAAAAAAAAAEAIAAAAAUBAABkcnMvc2hhcGV4bWwueG1sUEsFBgAAAAAGAAYAWwEAAK8DAAAA&#10;AA==&#10;">
                  <v:path/>
                  <v:fill on="f" focussize="0,0"/>
                  <v:stroke on="f"/>
                  <v:imagedata r:id="rId12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"/>
        <w:rPr>
          <w:sz w:val="18"/>
        </w:rPr>
      </w:pPr>
      <w: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6119495" cy="0"/>
                <wp:effectExtent l="0" t="0" r="0" b="0"/>
                <wp:wrapTopAndBottom/>
                <wp:docPr id="365" name="直接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05pt;height:0pt;width:481.85pt;mso-position-horizontal-relative:page;mso-wrap-distance-bottom:0pt;mso-wrap-distance-top:0pt;z-index:-251506688;mso-width-relative:page;mso-height-relative:page;" stroked="t" coordsize="21600,21600" o:gfxdata="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AHr91wAAAAoBAAAPAAAAAAAAAAEAIAAAACIAAABkcnMvZG93bnJl&#10;di54bWxQSwECFAAUAAAACACHTuJAOHKRxv4BAAD2AwAADgAAAAAAAAABACAAAAAmAQAAZHJzL2Uy&#10;b0RvYy54bWxQSwUGAAAAAAYABgBZAQAAlgUAAAAA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0" r="0" b="0"/>
                <wp:wrapTopAndBottom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505664;mso-width-relative:page;mso-height-relative:page;" stroked="t" coordsize="21600,21600" o:gfxdata="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jglNtcAAAAKAQAADwAAAAAAAAABACAAAAAiAAAAZHJzL2Rvd25y&#10;ZXYueG1sUEsBAhQAFAAAAAgAh07iQDa6W3z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0" r="0" b="0"/>
                <wp:wrapTopAndBottom/>
                <wp:docPr id="367" name="直接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504640;mso-width-relative:page;mso-height-relative:page;" stroked="t" coordsize="21600,21600" o:gfxdata="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I4JTbXAAAACgEAAA8AAAAAAAAAAQAgAAAAIgAAAGRycy9kb3du&#10;cmV2LnhtbFBLAQIUABQAAAAIAIdO4kDz/zKjAAIAAPYDAAAOAAAAAAAAAAEAIAAAACYBAABkcnMv&#10;ZTJvRG9jLnhtbFBLBQYAAAAABgAGAFkBAACYBQAAAAA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9525" r="14605" b="9525"/>
                <wp:wrapTopAndBottom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503616;mso-width-relative:page;mso-height-relative:page;" stroked="t" coordsize="21600,21600" o:gfxdata="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Bb7u9YAAAAKAQAADwAAAAAAAAABACAAAAAiAAAAZHJzL2Rvd25y&#10;ZXYueG1sUEsBAhQAFAAAAAgAh07iQIH0ktEAAgAA9wMAAA4AAAAAAAAAAQAgAAAAJQEAAGRycy9l&#10;Mm9Eb2MueG1sUEsFBgAAAAAGAAYAWQEAAJcFAAAAAA==&#10;">
                <v:path arrowok="t"/>
                <v:fill focussize="0,0"/>
                <v:stroke weight="1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tabs>
          <w:tab w:val="left" w:pos="4253"/>
          <w:tab w:val="left" w:pos="7160"/>
          <w:tab w:val="left" w:pos="8480"/>
          <w:tab w:val="left" w:pos="9020"/>
          <w:tab w:val="left" w:pos="9560"/>
        </w:tabs>
        <w:spacing w:before="129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spacing w:before="9"/>
        <w:rPr>
          <w:sz w:val="28"/>
        </w:rPr>
      </w:pPr>
      <w: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278765</wp:posOffset>
                </wp:positionV>
                <wp:extent cx="6107430" cy="12700"/>
                <wp:effectExtent l="0" t="0" r="0" b="0"/>
                <wp:wrapTopAndBottom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440"/>
                          <a:chExt cx="9618" cy="20"/>
                        </a:xfrm>
                        <a:effectLst/>
                      </wpg:grpSpPr>
                      <wps:wsp>
                        <wps:cNvPr id="196" name="直接连接符 196"/>
                        <wps:cNvCnPr/>
                        <wps:spPr>
                          <a:xfrm>
                            <a:off x="1184" y="450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7" name="直接连接符 197"/>
                        <wps:cNvCnPr/>
                        <wps:spPr>
                          <a:xfrm>
                            <a:off x="1144" y="45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8" name="直接连接符 198"/>
                        <wps:cNvCnPr/>
                        <wps:spPr>
                          <a:xfrm>
                            <a:off x="10762" y="45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21.95pt;height:1pt;width:480.9pt;mso-position-horizontal-relative:page;mso-wrap-distance-bottom:0pt;mso-wrap-distance-top:0pt;z-index:-251502592;mso-width-relative:page;mso-height-relative:page;" coordorigin="1144,440" coordsize="9618,20" o:gfxdata="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x/hXFtkAAAAKAQAADwAAAAAAAAABACAAAAAiAAAAZHJzL2Rv&#10;d25yZXYueG1sUEsBAhQAFAAAAAgAh07iQHQDfqCrAgAAZgkAAA4AAAAAAAAAAQAgAAAAKAEAAGRy&#10;cy9lMm9Eb2MueG1sUEsFBgAAAAAGAAYAWQEAAEUGAAAAAA==&#10;">
                <o:lock v:ext="edit" aspectratio="f"/>
                <v:line id="_x0000_s1026" o:spid="_x0000_s1026" o:spt="20" style="position:absolute;left:1184;top:450;height:0;width:9558;" filled="f" stroked="t" coordsize="21600,21600" o:gfxdata="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217vQAA&#10;ANwAAAAPAAAAAAAAAAEAIAAAACIAAABkcnMvZG93bnJldi54bWxQSwECFAAUAAAACACHTuJAMy8F&#10;njsAAAA5AAAAEAAAAAAAAAABACAAAAAMAQAAZHJzL3NoYXBleG1sLnhtbFBLBQYAAAAABgAGAFsB&#10;AAC2AwAAAAA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_x0000_s1026" o:spid="_x0000_s1026" o:spt="20" style="position:absolute;left:1144;top:450;height:0;width:0;" filled="f" stroked="t" coordsize="21600,21600" o:gfxdata="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fj/bsAAADc&#10;AAAADwAAAAAAAAABACAAAAAiAAAAZHJzL2Rvd25yZXYueG1sUEsBAhQAFAAAAAgAh07iQDMvBZ47&#10;AAAAOQAAABAAAAAAAAAAAQAgAAAACgEAAGRycy9zaGFwZXhtbC54bWxQSwUGAAAAAAYABgBbAQAA&#10;tAMAAAAA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_x0000_s1026" o:spid="_x0000_s1026" o:spt="20" style="position:absolute;left:10762;top:450;height:0;width:0;" filled="f" stroked="t" coordsize="21600,21600" o:gfxdata="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Yd4+/&#10;AAAA3AAAAA8AAAAAAAAAAQAgAAAAIgAAAGRycy9kb3ducmV2LnhtbFBLAQIUABQAAAAIAIdO4kAz&#10;LwWeOwAAADkAAAAQAAAAAAAAAAEAIAAAAA4BAABkcnMvc2hhcGV4bWwueG1sUEsFBgAAAAAGAAYA&#10;WwEAALgDAAAAAA=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111"/>
        <w:ind w:left="815" w:right="940"/>
        <w:jc w:val="center"/>
        <w:rPr>
          <w:rFonts w:hint="eastAsia" w:ascii="仿宋" w:eastAsia="仿宋"/>
          <w:shd w:val="clear" w:color="auto" w:fill="auto"/>
        </w:rPr>
      </w:pPr>
      <w:r>
        <w:rPr>
          <w:rFonts w:hint="eastAsia" w:ascii="仿宋" w:eastAsia="仿宋"/>
          <w:color w:val="231F20"/>
          <w:shd w:val="clear" w:color="auto" w:fill="auto"/>
        </w:rPr>
        <w:t>类风湿关节炎患者健康教育处方使用说明</w:t>
      </w:r>
    </w:p>
    <w:p>
      <w:pPr>
        <w:pStyle w:val="4"/>
        <w:rPr>
          <w:rFonts w:ascii="仿宋"/>
          <w:sz w:val="13"/>
          <w:shd w:val="clear" w:color="FFFFFF" w:fill="D9D9D9"/>
        </w:rPr>
      </w:pPr>
    </w:p>
    <w:p>
      <w:pPr>
        <w:pStyle w:val="4"/>
        <w:spacing w:before="64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66040</wp:posOffset>
            </wp:positionV>
            <wp:extent cx="849630" cy="159385"/>
            <wp:effectExtent l="0" t="0" r="7620" b="12065"/>
            <wp:wrapNone/>
            <wp:docPr id="11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1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7" w:line="302" w:lineRule="auto"/>
        <w:ind w:left="113" w:right="7196" w:firstLine="294"/>
        <w:rPr>
          <w:rFonts w:hint="eastAsia" w:ascii="仿宋" w:eastAsia="仿宋"/>
        </w:rPr>
      </w:pPr>
      <w: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311150</wp:posOffset>
                </wp:positionV>
                <wp:extent cx="655320" cy="156845"/>
                <wp:effectExtent l="635" t="635" r="10795" b="13970"/>
                <wp:wrapNone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56845"/>
                          <a:chOff x="1443" y="491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0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90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1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7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2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1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3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1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1pt;margin-top:24.5pt;height:12.35pt;width:51.6pt;mso-position-horizontal-relative:page;z-index:-251590656;mso-width-relative:page;mso-height-relative:page;" coordorigin="1443,491" coordsize="1032,247" o:gfxdata="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">
                <o:lock v:ext="edit" aspectratio="f"/>
                <v:shape id="图片 176" o:spid="_x0000_s1026" o:spt="75" type="#_x0000_t75" style="position:absolute;left:1442;top:490;height:247;width:233;" filled="f" o:preferrelative="t" stroked="f" coordsize="21600,21600" o:gfxdata="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XzIq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177" o:spid="_x0000_s1026" o:spt="75" type="#_x0000_t75" style="position:absolute;left:1708;top:497;height:240;width:204;" filled="f" o:preferrelative="t" stroked="f" coordsize="21600,21600" o:gfxdata="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xok3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178" o:spid="_x0000_s1026" o:spt="75" type="#_x0000_t75" style="position:absolute;left:1981;top:491;height:245;width:228;" filled="f" o:preferrelative="t" stroked="f" coordsize="21600,21600" o:gfxdata="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8aUb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179" o:spid="_x0000_s1026" o:spt="75" type="#_x0000_t75" style="position:absolute;left:2249;top:491;height:242;width:226;" filled="f" o:preferrelative="t" stroked="f" coordsize="21600,21600" o:gfxdata="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zFIz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4"/>
        </w:rPr>
        <w:t>类风湿关节炎患者。</w:t>
      </w:r>
      <w:r>
        <w:rPr>
          <w:rFonts w:hint="eastAsia" w:ascii="仿宋" w:eastAsia="仿宋"/>
          <w:color w:val="231F20"/>
          <w:spacing w:val="6"/>
        </w:rPr>
        <w:t xml:space="preserve"> </w: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1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4"/>
        </w:rPr>
        <w:t xml:space="preserve"> </w:t>
      </w:r>
      <w:r>
        <w:rPr>
          <w:rFonts w:hint="eastAsia" w:ascii="仿宋" w:eastAsia="仿宋"/>
          <w:color w:val="231F20"/>
          <w:spacing w:val="6"/>
        </w:rPr>
        <w:t>使用方法</w:t>
      </w:r>
    </w:p>
    <w:p>
      <w:pPr>
        <w:pStyle w:val="8"/>
        <w:numPr>
          <w:ilvl w:val="0"/>
          <w:numId w:val="3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3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3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>
      <w:pPr>
        <w:spacing w:after="0" w:line="244" w:lineRule="auto"/>
        <w:jc w:val="left"/>
        <w:rPr>
          <w:sz w:val="26"/>
        </w:rPr>
        <w:sectPr>
          <w:pgSz w:w="11910" w:h="16840"/>
          <w:pgMar w:top="1020" w:right="880" w:bottom="740" w:left="1020" w:header="0" w:footer="551" w:gutter="0"/>
          <w:cols w:space="720" w:num="1"/>
        </w:sectPr>
      </w:pPr>
    </w:p>
    <w:p>
      <w:pPr>
        <w:pStyle w:val="2"/>
        <w:rPr>
          <w:shd w:val="clear" w:color="auto" w:fill="auto"/>
        </w:rPr>
      </w:pP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419735</wp:posOffset>
                </wp:positionV>
                <wp:extent cx="6119495" cy="0"/>
                <wp:effectExtent l="0" t="12700" r="14605" b="15875"/>
                <wp:wrapTopAndBottom/>
                <wp:docPr id="369" name="直接连接符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33.05pt;height:0pt;width:481.85pt;mso-position-horizontal-relative:page;mso-wrap-distance-bottom:0pt;mso-wrap-distance-top:0pt;z-index:-251498496;mso-width-relative:page;mso-height-relative:page;" stroked="t" coordsize="21600,21600" o:gfxdata="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w83bt1wAAAAoBAAAPAAAAAAAAAAEAIAAAACIAAABkcnMvZG93&#10;bnJldi54bWxQSwECFAAUAAAACACHTuJATWx5mg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  <w:r>
        <w:rPr>
          <w:shd w:val="clear" w:color="auto" w:fill="auto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98425</wp:posOffset>
            </wp:positionV>
            <wp:extent cx="222885" cy="219075"/>
            <wp:effectExtent l="0" t="0" r="5715" b="9525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png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auto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2581910</wp:posOffset>
            </wp:positionH>
            <wp:positionV relativeFrom="paragraph">
              <wp:posOffset>96520</wp:posOffset>
            </wp:positionV>
            <wp:extent cx="2676525" cy="220980"/>
            <wp:effectExtent l="0" t="0" r="9525" b="762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png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慢阻肺"/>
      <w:bookmarkEnd w:id="2"/>
    </w:p>
    <w:p>
      <w:pPr>
        <w:pStyle w:val="3"/>
        <w:tabs>
          <w:tab w:val="left" w:pos="2633"/>
          <w:tab w:val="left" w:pos="5153"/>
          <w:tab w:val="left" w:pos="7673"/>
        </w:tabs>
        <w:spacing w:before="76"/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spacing w:before="11"/>
        <w:rPr>
          <w:rFonts w:ascii="仿宋"/>
          <w:sz w:val="14"/>
        </w:rPr>
      </w:pPr>
    </w:p>
    <w:p>
      <w:pPr>
        <w:pStyle w:val="4"/>
        <w:spacing w:before="64" w:line="290" w:lineRule="auto"/>
        <w:ind w:left="113" w:right="234" w:firstLine="595"/>
        <w:jc w:val="both"/>
      </w:pPr>
      <w:r>
        <w:rPr>
          <w:color w:val="231F20"/>
          <w:shd w:val="clear" w:color="FFFFFF" w:fill="D9D9D9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1107440</wp:posOffset>
            </wp:positionH>
            <wp:positionV relativeFrom="paragraph">
              <wp:posOffset>78105</wp:posOffset>
            </wp:positionV>
            <wp:extent cx="1360805" cy="153035"/>
            <wp:effectExtent l="0" t="0" r="10795" b="18415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png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shd w:val="clear" w:color="FFFFFF" w:fill="D9D9D9"/>
        </w:rPr>
        <w:t>慢性阻塞性肺疾病（</w:t>
      </w:r>
      <w:r>
        <w:rPr>
          <w:color w:val="231F20"/>
        </w:rPr>
        <w:t>简称慢阻肺）是一种可防、可治的慢性呼吸系统疾病。该病危害大，影响患者生活质量和劳动能力，严重者会因呼吸衰竭、肺心病而死亡。主要症状包括慢性咳嗽、咳痰、喘憋，可以只存在一个或同时存在多个症状， 疾病早期可以没有任何症状。致病因素主要包括吸烟（最重要的发病因素）、接触职业粉尘和化学物质、大气污染、室内污染、呼吸道感染等。</w:t>
      </w:r>
    </w:p>
    <w:p>
      <w:pPr>
        <w:pStyle w:val="4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1"/>
        <w:rPr>
          <w:sz w:val="15"/>
        </w:rPr>
      </w:pPr>
    </w:p>
    <w:p>
      <w:pPr>
        <w:pStyle w:val="4"/>
        <w:spacing w:before="2"/>
        <w:rPr>
          <w:sz w:val="10"/>
        </w:rPr>
      </w:pPr>
      <w: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34290</wp:posOffset>
                </wp:positionV>
                <wp:extent cx="6120130" cy="318135"/>
                <wp:effectExtent l="0" t="0" r="13970" b="5715"/>
                <wp:wrapTopAndBottom/>
                <wp:docPr id="23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250"/>
                          <a:chExt cx="9638" cy="501"/>
                        </a:xfrm>
                        <a:effectLst/>
                      </wpg:grpSpPr>
                      <wps:wsp>
                        <wps:cNvPr id="209" name="矩形 209"/>
                        <wps:cNvSpPr/>
                        <wps:spPr>
                          <a:xfrm>
                            <a:off x="1133" y="250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0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356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1" name="任意多边形 211"/>
                        <wps:cNvSpPr/>
                        <wps:spPr>
                          <a:xfrm>
                            <a:off x="4749" y="353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0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2"/>
                                </a:lnTo>
                                <a:lnTo>
                                  <a:pt x="14" y="231"/>
                                </a:lnTo>
                                <a:lnTo>
                                  <a:pt x="31" y="265"/>
                                </a:lnTo>
                                <a:lnTo>
                                  <a:pt x="55" y="295"/>
                                </a:lnTo>
                                <a:lnTo>
                                  <a:pt x="82" y="295"/>
                                </a:lnTo>
                                <a:lnTo>
                                  <a:pt x="59" y="263"/>
                                </a:lnTo>
                                <a:lnTo>
                                  <a:pt x="42" y="228"/>
                                </a:lnTo>
                                <a:lnTo>
                                  <a:pt x="33" y="19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2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357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3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35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4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357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5" name="任意多边形 215"/>
                        <wps:cNvSpPr/>
                        <wps:spPr>
                          <a:xfrm>
                            <a:off x="6509" y="360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1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1"/>
                                </a:lnTo>
                                <a:lnTo>
                                  <a:pt x="3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6" name="矩形 216"/>
                        <wps:cNvSpPr/>
                        <wps:spPr>
                          <a:xfrm>
                            <a:off x="6652" y="447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7" name="矩形 217"/>
                        <wps:cNvSpPr/>
                        <wps:spPr>
                          <a:xfrm>
                            <a:off x="6542" y="447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8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360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9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35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0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349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1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356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2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357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23" name="任意多边形 223"/>
                        <wps:cNvSpPr/>
                        <wps:spPr>
                          <a:xfrm>
                            <a:off x="8827" y="376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4" name="矩形 224"/>
                        <wps:cNvSpPr/>
                        <wps:spPr>
                          <a:xfrm>
                            <a:off x="8859" y="548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5" name="矩形 225"/>
                        <wps:cNvSpPr/>
                        <wps:spPr>
                          <a:xfrm>
                            <a:off x="8859" y="404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6" name="矩形 226"/>
                        <wps:cNvSpPr/>
                        <wps:spPr>
                          <a:xfrm>
                            <a:off x="8859" y="476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7" name="任意多边形 227"/>
                        <wps:cNvSpPr/>
                        <wps:spPr>
                          <a:xfrm>
                            <a:off x="9231" y="353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4"/>
                                </a:lnTo>
                                <a:lnTo>
                                  <a:pt x="0" y="295"/>
                                </a:lnTo>
                                <a:lnTo>
                                  <a:pt x="27" y="295"/>
                                </a:lnTo>
                                <a:lnTo>
                                  <a:pt x="51" y="265"/>
                                </a:lnTo>
                                <a:lnTo>
                                  <a:pt x="68" y="231"/>
                                </a:lnTo>
                                <a:lnTo>
                                  <a:pt x="78" y="192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3"/>
                                </a:lnTo>
                                <a:lnTo>
                                  <a:pt x="39" y="69"/>
                                </a:lnTo>
                                <a:lnTo>
                                  <a:pt x="49" y="108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8" name="矩形 228"/>
                        <wps:cNvSpPr/>
                        <wps:spPr>
                          <a:xfrm>
                            <a:off x="6132" y="379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7pt;height:25.05pt;width:481.9pt;mso-position-horizontal-relative:page;mso-wrap-distance-bottom:0pt;mso-wrap-distance-top:0pt;z-index:-251497472;mso-width-relative:page;mso-height-relative:page;" coordorigin="1133,250" coordsize="9638,501" o:gfxdata="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">
                <o:lock v:ext="edit" aspectratio="f"/>
                <v:rect id="_x0000_s1026" o:spid="_x0000_s1026" o:spt="1" style="position:absolute;left:1133;top:250;height:501;width:9638;" fillcolor="#BCBEC0" filled="t" stroked="f" coordsize="21600,21600" o:gfxdata="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6X8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183" o:spid="_x0000_s1026" o:spt="75" type="#_x0000_t75" style="position:absolute;left:2459;top:356;height:290;width:2094;" filled="f" o:preferrelative="t" stroked="f" coordsize="21600,21600" o:gfxdata="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csq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0" o:title=""/>
                  <o:lock v:ext="edit" aspectratio="t"/>
                </v:shape>
                <v:shape id="_x0000_s1026" o:spid="_x0000_s1026" o:spt="100" style="position:absolute;left:4749;top:353;height:296;width:83;" filled="f" stroked="t" coordsize="83,296" o:gfxdata="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VtsiugAAANwA&#10;AAAPAAAAAAAAAAEAIAAAACIAAABkcnMvZG93bnJldi54bWxQSwECFAAUAAAACACHTuJAMy8FnjsA&#10;AAA5AAAAEAAAAAAAAAABACAAAAAJAQAAZHJzL3NoYXBleG1sLnhtbFBLBQYAAAAABgAGAFsBAACz&#10;AwAAAAA=&#10;" path="m29,150l32,109,42,70,58,34,82,0,55,0,31,33,14,69,4,108,0,150,4,192,14,231,31,265,55,295,82,295,59,263,42,228,33,190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185" o:spid="_x0000_s1026" o:spt="75" type="#_x0000_t75" style="position:absolute;left:4981;top:357;height:287;width:290;" filled="f" o:preferrelative="t" stroked="f" coordsize="21600,21600" o:gfxdata="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0DnW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101" o:title=""/>
                  <o:lock v:ext="edit" aspectratio="t"/>
                </v:shape>
                <v:shape id="图片 186" o:spid="_x0000_s1026" o:spt="75" type="#_x0000_t75" style="position:absolute;left:5342;top:357;height:288;width:288;" filled="f" o:preferrelative="t" stroked="f" coordsize="21600,21600" o:gfxdata="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9xz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02" o:title=""/>
                  <o:lock v:ext="edit" aspectratio="t"/>
                </v:shape>
                <v:shape id="图片 187" o:spid="_x0000_s1026" o:spt="75" type="#_x0000_t75" style="position:absolute;left:5701;top:357;height:285;width:290;" filled="f" o:preferrelative="t" stroked="f" coordsize="21600,21600" o:gfxdata="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zcXb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1" o:title=""/>
                  <o:lock v:ext="edit" aspectratio="t"/>
                </v:shape>
                <v:shape id="_x0000_s1026" o:spid="_x0000_s1026" o:spt="100" style="position:absolute;left:6509;top:360;height:283;width:252;" filled="f" stroked="t" coordsize="252,283" o:gfxdata="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9MpcvQAA&#10;ANwAAAAPAAAAAAAAAAEAIAAAACIAAABkcnMvZG93bnJldi54bWxQSwECFAAUAAAACACHTuJAMy8F&#10;njsAAAA5AAAAEAAAAAAAAAABACAAAAAMAQAAZHJzL3NoYXBleG1sLnhtbFBLBQYAAAAABgAGAFsB&#10;AAC2AwAAAAA=&#10;" path="m33,201l33,185,109,185,109,282,143,282,143,185,220,185,220,200,252,200,252,56,143,56,143,0,109,0,109,56,0,56,0,201,33,201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652;top:447;height:68;width:77;" filled="f" stroked="t" coordsize="21600,21600" o:gfxdata="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gmL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6542;top:447;height:68;width:77;" filled="f" stroked="t" coordsize="21600,21600" o:gfxdata="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qsE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191" o:spid="_x0000_s1026" o:spt="75" type="#_x0000_t75" style="position:absolute;left:6848;top:360;height:282;width:291;" filled="f" o:preferrelative="t" stroked="f" coordsize="21600,21600" o:gfxdata="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P9DL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79" o:title=""/>
                  <o:lock v:ext="edit" aspectratio="t"/>
                </v:shape>
                <v:shape id="图片 192" o:spid="_x0000_s1026" o:spt="75" type="#_x0000_t75" style="position:absolute;left:7375;top:354;height:112;width:114;" filled="f" o:preferrelative="t" stroked="f" coordsize="21600,21600" o:gfxdata="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QCSO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132" o:title=""/>
                  <o:lock v:ext="edit" aspectratio="t"/>
                </v:shape>
                <v:shape id="图片 193" o:spid="_x0000_s1026" o:spt="75" type="#_x0000_t75" style="position:absolute;left:7562;top:349;height:294;width:306;" filled="f" o:preferrelative="t" stroked="f" coordsize="21600,21600" o:gfxdata="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zXcRbgAAADcAAAA&#10;DwAAAAAAAAABACAAAAAiAAAAZHJzL2Rvd25yZXYueG1sUEsBAhQAFAAAAAgAh07iQDMvBZ47AAAA&#10;OQAAABAAAAAAAAAAAQAgAAAABwEAAGRycy9zaGFwZXhtbC54bWxQSwUGAAAAAAYABgBbAQAAsQMA&#10;AAAA&#10;">
                  <v:path/>
                  <v:fill on="f" focussize="0,0"/>
                  <v:stroke on="f"/>
                  <v:imagedata r:id="rId81" o:title=""/>
                  <o:lock v:ext="edit" aspectratio="t"/>
                </v:shape>
                <v:shape id="图片 194" o:spid="_x0000_s1026" o:spt="75" type="#_x0000_t75" style="position:absolute;left:8086;top:356;height:112;width:114;" filled="f" o:preferrelative="t" stroked="f" coordsize="21600,21600" o:gfxdata="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L10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04" o:title=""/>
                  <o:lock v:ext="edit" aspectratio="t"/>
                </v:shape>
                <v:shape id="图片 195" o:spid="_x0000_s1026" o:spt="75" type="#_x0000_t75" style="position:absolute;left:8433;top:357;height:284;width:291;" filled="f" o:preferrelative="t" stroked="f" coordsize="21600,21600" o:gfxdata="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Qvou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133" o:title=""/>
                  <o:lock v:ext="edit" aspectratio="t"/>
                </v:shape>
                <v:shape id="_x0000_s1026" o:spid="_x0000_s1026" o:spt="100" style="position:absolute;left:8827;top:376;height:265;width:223;" filled="f" stroked="t" coordsize="223,265" o:gfxdata="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qn1vQAA&#10;ANwAAAAPAAAAAAAAAAEAIAAAACIAAABkcnMvZG93bnJldi54bWxQSwECFAAUAAAACACHTuJAMy8F&#10;njsAAAA5AAAAEAAAAAAAAAABACAAAAAMAQAAZHJzL3NoYXBleG1sLnhtbFBLBQYAAAAABgAGAFsB&#10;AAC2AwAAAAA=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8859;top:548;height:46;width:159;" filled="f" stroked="t" coordsize="21600,21600" o:gfxdata="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pPja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404;height:46;width:159;" filled="f" stroked="t" coordsize="21600,21600" o:gfxdata="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6F1B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476;height:45;width:159;" filled="f" stroked="t" coordsize="21600,21600" o:gfxdata="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6wza5AAAA3AAA&#10;AA8AAAAAAAAAAQAgAAAAIgAAAGRycy9kb3ducmV2LnhtbFBLAQIUABQAAAAIAIdO4kAzLwWeOwAA&#10;ADkAAAAQAAAAAAAAAAEAIAAAAAgBAABkcnMvc2hhcGV4bWwueG1sUEsFBgAAAAAGAAYAWwEAALID&#10;AAAA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_x0000_s1026" o:spid="_x0000_s1026" o:spt="100" style="position:absolute;left:9231;top:353;height:296;width:83;" filled="f" stroked="t" coordsize="83,296" o:gfxdata="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8scL4A&#10;AADcAAAADwAAAAAAAAABACAAAAAiAAAAZHJzL2Rvd25yZXYueG1sUEsBAhQAFAAAAAgAh07iQDMv&#10;BZ47AAAAOQAAABAAAAAAAAAAAQAgAAAADQEAAGRycy9zaGFwZXhtbC54bWxQSwUGAAAAAAYABgBb&#10;AQAAtwMAAAAA&#10;" path="m52,150l49,191,39,229,23,264,0,295,27,295,51,265,68,231,78,192,82,150,78,107,68,68,51,32,27,0,0,0,23,33,39,69,49,108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132;top:379;height:241;width:241;" filled="f" stroked="t" coordsize="21600,21600" o:gfxdata="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N1OJ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1"/>
        <w:ind w:left="879"/>
      </w:pP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156210</wp:posOffset>
                </wp:positionV>
                <wp:extent cx="147320" cy="147320"/>
                <wp:effectExtent l="6350" t="6350" r="17780" b="17780"/>
                <wp:wrapNone/>
                <wp:docPr id="370" name="矩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3pt;height:11.6pt;width:11.6pt;mso-position-horizontal-relative:page;z-index:251820032;mso-width-relative:page;mso-height-relative:page;" filled="f" stroked="t" coordsize="21600,21600" o:gfxdata="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ER3+dgAAAAJAQAADwAAAAAAAAABACAAAAAiAAAAZHJzL2Rvd25yZXYueG1s&#10;UEsBAhQAFAAAAAgAh07iQMKuEED4AQAABwQAAA4AAAAAAAAAAQAgAAAAJw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立即戒烟，避免接触二手烟。</w:t>
      </w:r>
    </w:p>
    <w:p>
      <w:pPr>
        <w:pStyle w:val="4"/>
        <w:spacing w:before="77"/>
        <w:ind w:left="879"/>
      </w:pP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102235</wp:posOffset>
                </wp:positionV>
                <wp:extent cx="147320" cy="147320"/>
                <wp:effectExtent l="6350" t="6350" r="17780" b="17780"/>
                <wp:wrapNone/>
                <wp:docPr id="371" name="矩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8.05pt;height:11.6pt;width:11.6pt;mso-position-horizontal-relative:page;z-index:251821056;mso-width-relative:page;mso-height-relative:page;" filled="f" stroked="t" coordsize="21600,21600" o:gfxdata="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IZVujYAAAACQEAAA8AAAAAAAAAAQAgAAAAIgAAAGRycy9kb3ducmV2Lnht&#10;bFBLAQIUABQAAAAIAIdO4kB4wr+9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烧柴草、煤炭、木炭做饭时，注意通风，改善排烟设施。</w:t>
      </w:r>
    </w:p>
    <w:p>
      <w:pPr>
        <w:pStyle w:val="4"/>
        <w:spacing w:before="76" w:line="290" w:lineRule="auto"/>
        <w:ind w:left="879" w:right="1584"/>
      </w:pP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379730</wp:posOffset>
                </wp:positionV>
                <wp:extent cx="147320" cy="147320"/>
                <wp:effectExtent l="6350" t="6350" r="17780" b="17780"/>
                <wp:wrapNone/>
                <wp:docPr id="372" name="矩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9.9pt;height:11.6pt;width:11.6pt;mso-position-horizontal-relative:page;z-index:251824128;mso-width-relative:page;mso-height-relative:page;" filled="f" stroked="t" coordsize="21600,21600" o:gfxdata="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HoDRTYAAAACQEAAA8AAAAAAAAAAQAgAAAAIgAAAGRycy9kb3ducmV2Lnht&#10;bFBLAQIUABQAAAAIAIdO4kD3cT9g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100965</wp:posOffset>
                </wp:positionV>
                <wp:extent cx="147320" cy="147320"/>
                <wp:effectExtent l="6350" t="6350" r="17780" b="17780"/>
                <wp:wrapNone/>
                <wp:docPr id="373" name="矩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7.95pt;height:11.6pt;width:11.6pt;mso-position-horizontal-relative:page;z-index:251826176;mso-width-relative:page;mso-height-relative:page;" filled="f" stroked="t" coordsize="21600,21600" o:gfxdata="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ZEjttcAAAAJAQAADwAAAAAAAAABACAAAAAiAAAAZHJzL2Rvd25yZXYueG1s&#10;UEsBAhQAFAAAAAgAh07iQE0dkJ3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接触烟雾、粉尘及刺激性气体的职业应注意劳动防护，如戴口罩。雾霾天外出注意戴口罩。</w:t>
      </w:r>
    </w:p>
    <w:p>
      <w:pPr>
        <w:pStyle w:val="4"/>
        <w:ind w:left="879"/>
      </w:pP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51435</wp:posOffset>
                </wp:positionV>
                <wp:extent cx="147320" cy="147320"/>
                <wp:effectExtent l="6350" t="6350" r="17780" b="17780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.05pt;height:11.6pt;width:11.6pt;mso-position-horizontal-relative:page;z-index:251822080;mso-width-relative:page;mso-height-relative:page;" filled="f" stroked="t" coordsize="21600,21600" o:gfxdata="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UGCKLXAAAACAEAAA8AAAAAAAAAAQAgAAAAIgAAAGRycy9kb3ducmV2Lnht&#10;bFBLAQIUABQAAAAIAIdO4kCoEE8A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注意保暖，防止受凉，注意通风，避免呼吸道感染。</w:t>
      </w:r>
    </w:p>
    <w:p>
      <w:pPr>
        <w:pStyle w:val="4"/>
        <w:spacing w:before="77" w:line="290" w:lineRule="auto"/>
        <w:ind w:left="879" w:right="1584"/>
      </w:pP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100330</wp:posOffset>
                </wp:positionV>
                <wp:extent cx="147320" cy="147320"/>
                <wp:effectExtent l="6350" t="6350" r="17780" b="17780"/>
                <wp:wrapNone/>
                <wp:docPr id="375" name="矩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7.9pt;height:11.6pt;width:11.6pt;mso-position-horizontal-relative:page;z-index:251825152;mso-width-relative:page;mso-height-relative:page;" filled="f" stroked="t" coordsize="21600,21600" o:gfxdata="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MWx9NcAAAAJAQAADwAAAAAAAAABACAAAAAiAAAAZHJzL2Rvd25yZXYueG1s&#10;UEsBAhQAFAAAAAgAh07iQBJ84P3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379095</wp:posOffset>
                </wp:positionV>
                <wp:extent cx="147320" cy="147320"/>
                <wp:effectExtent l="6350" t="6350" r="17780" b="17780"/>
                <wp:wrapNone/>
                <wp:docPr id="376" name="矩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9.85pt;height:11.6pt;width:11.6pt;mso-position-horizontal-relative:page;z-index:251828224;mso-width-relative:page;mso-height-relative:page;" filled="f" stroked="t" coordsize="21600,21600" o:gfxdata="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3DmD2AAAAAkBAAAPAAAAAAAAAAEAIAAAACIAAABkcnMvZG93bnJldi54&#10;bWxQSwECFAAUAAAACACHTuJAnc9gIP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合理饮食，少吃多餐，避免吃得过饱。少吃容易导致腹胀的食品。消瘦者注意补充蛋类、瘦肉等优质蛋白。</w:t>
      </w:r>
    </w:p>
    <w:p>
      <w:pPr>
        <w:pStyle w:val="4"/>
        <w:spacing w:line="290" w:lineRule="auto"/>
        <w:ind w:left="879" w:right="253"/>
      </w:pPr>
      <w: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50165</wp:posOffset>
                </wp:positionV>
                <wp:extent cx="147320" cy="147320"/>
                <wp:effectExtent l="6350" t="6350" r="17780" b="17780"/>
                <wp:wrapNone/>
                <wp:docPr id="377" name="矩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95pt;height:11.6pt;width:11.6pt;mso-position-horizontal-relative:page;z-index:251823104;mso-width-relative:page;mso-height-relative:page;" filled="f" stroked="t" coordsize="21600,21600" o:gfxdata="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3WITtcAAAAIAQAADwAAAAAAAAABACAAAAAiAAAAZHJzL2Rvd25yZXYueG1s&#10;UEsBAhQAFAAAAAgAh07iQCejz93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如无禁忌（心功能衰竭、肾功能衰竭等），尽量保证水分摄入，不要等到口渴再喝水，水分不足会导致痰变粘稠不易咳出。</w:t>
      </w:r>
    </w:p>
    <w:p>
      <w:pPr>
        <w:pStyle w:val="4"/>
        <w:ind w:left="879"/>
      </w:pP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48895</wp:posOffset>
                </wp:positionV>
                <wp:extent cx="147320" cy="147320"/>
                <wp:effectExtent l="6350" t="6350" r="17780" b="17780"/>
                <wp:wrapNone/>
                <wp:docPr id="378" name="矩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85pt;height:11.6pt;width:11.6pt;mso-position-horizontal-relative:page;z-index:251827200;mso-width-relative:page;mso-height-relative:page;" filled="f" stroked="t" coordsize="21600,21600" o:gfxdata="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hUum9cAAAAIAQAADwAAAAAAAAABACAAAAAiAAAAZHJzL2Rvd25yZXYueG1s&#10;UEsBAhQAFAAAAAgAh07iQBbSr8D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可进行散步、慢跑等活动，但以不引起明显的呼吸困难为基础。</w:t>
      </w:r>
    </w:p>
    <w:p>
      <w:pPr>
        <w:pStyle w:val="4"/>
        <w:spacing w:before="7"/>
        <w:rPr>
          <w:sz w:val="20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9" w:line="290" w:lineRule="auto"/>
        <w:ind w:left="879" w:right="252"/>
      </w:pP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151765</wp:posOffset>
                </wp:positionV>
                <wp:extent cx="147320" cy="147320"/>
                <wp:effectExtent l="6350" t="6350" r="17780" b="17780"/>
                <wp:wrapNone/>
                <wp:docPr id="379" name="矩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95pt;height:11.6pt;width:11.6pt;mso-position-horizontal-relative:page;z-index:251829248;mso-width-relative:page;mso-height-relative:page;" filled="f" stroked="t" coordsize="21600,21600" o:gfxdata="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UiFj/YAAAACQEAAA8AAAAAAAAAAQAgAAAAIgAAAGRycy9kb3ducmV2Lnht&#10;bFBLAQIUABQAAAAIAIdO4kCsvgA9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遵医嘱坚持长期用药，不可随意停药。维持长期治疗有助于改善生活质量，减少慢阻肺急性加重次数，降低死亡风险。</w:t>
      </w:r>
    </w:p>
    <w:p>
      <w:pPr>
        <w:pStyle w:val="4"/>
        <w:spacing w:line="290" w:lineRule="auto"/>
        <w:ind w:left="879" w:right="251"/>
      </w:pPr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49530</wp:posOffset>
                </wp:positionV>
                <wp:extent cx="147320" cy="147320"/>
                <wp:effectExtent l="6350" t="6350" r="17780" b="17780"/>
                <wp:wrapNone/>
                <wp:docPr id="380" name="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9pt;height:11.6pt;width:11.6pt;mso-position-horizontal-relative:page;z-index:251831296;mso-width-relative:page;mso-height-relative:page;" filled="f" stroked="t" coordsize="21600,21600" o:gfxdata="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iEaDNcAAAAIAQAADwAAAAAAAAABACAAAAAiAAAAZHJzL2Rvd25yZXYueG1s&#10;UEsBAhQAFAAAAAgAh07iQInO0xH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患者应每半年左右到医院进行肺功能等检查，了解病情进展。肺功能检查对慢阻肺的诊断、严重度评价、疾病进展、预后及治疗反应均有重要意义。</w:t>
      </w:r>
    </w:p>
    <w:p>
      <w:pPr>
        <w:pStyle w:val="4"/>
        <w:ind w:left="879"/>
      </w:pP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47625</wp:posOffset>
                </wp:positionV>
                <wp:extent cx="147320" cy="147320"/>
                <wp:effectExtent l="6350" t="6350" r="17780" b="17780"/>
                <wp:wrapNone/>
                <wp:docPr id="381" name="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75pt;height:11.6pt;width:11.6pt;mso-position-horizontal-relative:page;z-index:251830272;mso-width-relative:page;mso-height-relative:page;" filled="f" stroked="t" coordsize="21600,21600" o:gfxdata="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esw/7XAAAACAEAAA8AAAAAAAAAAQAgAAAAIgAAAGRycy9kb3ducmV2Lnht&#10;bFBLAQIUABQAAAAIAIdO4kAzonzs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平时可进行科学的呼吸运动，改善通气功能。</w:t>
      </w:r>
    </w:p>
    <w:p>
      <w:pPr>
        <w:pStyle w:val="4"/>
        <w:spacing w:before="77" w:line="290" w:lineRule="auto"/>
        <w:ind w:left="879" w:right="251"/>
      </w:pPr>
      <w:r>
        <w:rPr>
          <w:color w:val="231F20"/>
        </w:rPr>
        <w:t xml:space="preserve">①腹式呼吸：可采用卧位、坐位、立位练习，吸气时腹部鼓起，呼气时腹部内收，每次 </w:t>
      </w:r>
      <w:r>
        <w:rPr>
          <w:color w:val="231F20"/>
          <w:position w:val="-1"/>
        </w:rPr>
        <w:t xml:space="preserve">10-15 </w:t>
      </w:r>
      <w:r>
        <w:rPr>
          <w:color w:val="231F20"/>
        </w:rPr>
        <w:t xml:space="preserve">分钟，每日 </w:t>
      </w:r>
      <w:r>
        <w:rPr>
          <w:color w:val="231F20"/>
          <w:position w:val="-1"/>
        </w:rPr>
        <w:t xml:space="preserve">2-3 </w:t>
      </w:r>
      <w:r>
        <w:rPr>
          <w:color w:val="231F20"/>
        </w:rPr>
        <w:t xml:space="preserve">次或更多（图 </w:t>
      </w:r>
      <w:r>
        <w:rPr>
          <w:color w:val="231F20"/>
          <w:position w:val="-1"/>
        </w:rPr>
        <w:t>1</w:t>
      </w:r>
      <w:r>
        <w:rPr>
          <w:color w:val="231F20"/>
        </w:rPr>
        <w:t>）。</w:t>
      </w:r>
    </w:p>
    <w:p>
      <w:pPr>
        <w:pStyle w:val="4"/>
        <w:spacing w:line="364" w:lineRule="exact"/>
        <w:ind w:left="879"/>
      </w:pPr>
      <w:r>
        <w:rPr>
          <w:color w:val="231F20"/>
        </w:rPr>
        <w:t xml:space="preserve">②缩唇呼吸：闭口经鼻吸气，缩唇做吹口哨样缓慢呼气 </w:t>
      </w:r>
      <w:r>
        <w:rPr>
          <w:color w:val="231F20"/>
          <w:position w:val="-1"/>
        </w:rPr>
        <w:t xml:space="preserve">4-6 </w:t>
      </w:r>
      <w:r>
        <w:rPr>
          <w:color w:val="231F20"/>
        </w:rPr>
        <w:t>秒，使肺内气体尽</w:t>
      </w:r>
    </w:p>
    <w:p>
      <w:pPr>
        <w:pStyle w:val="4"/>
        <w:spacing w:before="56"/>
        <w:ind w:left="879"/>
      </w:pPr>
      <w:r>
        <w:rPr>
          <w:color w:val="231F20"/>
        </w:rPr>
        <w:t xml:space="preserve">量呼出（图 </w:t>
      </w:r>
      <w:r>
        <w:rPr>
          <w:color w:val="231F20"/>
          <w:position w:val="-1"/>
        </w:rPr>
        <w:t>2</w:t>
      </w:r>
      <w:r>
        <w:rPr>
          <w:color w:val="231F20"/>
        </w:rPr>
        <w:t>）。</w:t>
      </w:r>
    </w:p>
    <w:p>
      <w:pPr>
        <w:spacing w:after="0"/>
        <w:sectPr>
          <w:footerReference r:id="rId12" w:type="default"/>
          <w:pgSz w:w="11910" w:h="16840"/>
          <w:pgMar w:top="980" w:right="880" w:bottom="740" w:left="1020" w:header="0" w:footer="551" w:gutter="0"/>
          <w:pgNumType w:start="1"/>
          <w:cols w:space="720" w:num="1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771140" cy="2063750"/>
                <wp:effectExtent l="1270" t="1905" r="8890" b="10795"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2063750"/>
                          <a:chOff x="0" y="0"/>
                          <a:chExt cx="4364" cy="325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5" name="图片 21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42" y="165"/>
                            <a:ext cx="1616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6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340" y="165"/>
                            <a:ext cx="1669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7" name="矩形 207"/>
                        <wps:cNvSpPr/>
                        <wps:spPr>
                          <a:xfrm>
                            <a:off x="5" y="5"/>
                            <a:ext cx="4354" cy="3240"/>
                          </a:xfrm>
                          <a:prstGeom prst="rect">
                            <a:avLst/>
                          </a:prstGeom>
                          <a:noFill/>
                          <a:ln w="6363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2.5pt;width:218.2pt;" coordsize="4364,3250" o:gfxdata="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">
                <o:lock v:ext="edit" aspectratio="f"/>
                <v:shape id="图片 216" o:spid="_x0000_s1026" o:spt="75" type="#_x0000_t75" style="position:absolute;left:242;top:165;height:3081;width:1616;" filled="f" o:preferrelative="t" stroked="f" coordsize="21600,21600" o:gfxdata="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fzB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4" o:title=""/>
                  <o:lock v:ext="edit" aspectratio="t"/>
                </v:shape>
                <v:shape id="图片 217" o:spid="_x0000_s1026" o:spt="75" type="#_x0000_t75" style="position:absolute;left:2340;top:165;height:3081;width:1669;" filled="f" o:preferrelative="t" stroked="f" coordsize="21600,21600" o:gfxdata="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QVS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35" o:title=""/>
                  <o:lock v:ext="edit" aspectratio="t"/>
                </v:shape>
                <v:rect id="_x0000_s1026" o:spid="_x0000_s1026" o:spt="1" style="position:absolute;left:5;top:5;height:3240;width:4354;" filled="f" stroked="t" coordsize="21600,21600" o:gfxdata="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V2Ya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weight="0.501023622047244pt" color="#231F2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66"/>
          <w:sz w:val="20"/>
        </w:rPr>
        <w:t xml:space="preserve"> </w:t>
      </w:r>
      <w:r>
        <w:rPr>
          <w:spacing w:val="66"/>
          <w:sz w:val="20"/>
        </w:rPr>
        <mc:AlternateContent>
          <mc:Choice Requires="wpg">
            <w:drawing>
              <wp:inline distT="0" distB="0" distL="114300" distR="114300">
                <wp:extent cx="3267710" cy="2066290"/>
                <wp:effectExtent l="1905" t="1270" r="6985" b="8890"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710" cy="2066290"/>
                          <a:chOff x="0" y="0"/>
                          <a:chExt cx="5146" cy="325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31" name="图片 220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39" y="143"/>
                            <a:ext cx="4864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2" name="矩形 232"/>
                        <wps:cNvSpPr/>
                        <wps:spPr>
                          <a:xfrm>
                            <a:off x="5" y="5"/>
                            <a:ext cx="5136" cy="3244"/>
                          </a:xfrm>
                          <a:prstGeom prst="rect">
                            <a:avLst/>
                          </a:prstGeom>
                          <a:noFill/>
                          <a:ln w="6363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2.7pt;width:257.3pt;" coordsize="5146,3254" o:gfxdata="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">
                <o:lock v:ext="edit" aspectratio="f"/>
                <v:shape id="图片 220" o:spid="_x0000_s1026" o:spt="75" type="#_x0000_t75" style="position:absolute;left:139;top:143;height:3071;width:4864;" filled="f" o:preferrelative="t" stroked="f" coordsize="21600,21600" o:gfxdata="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FLRr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6" o:title=""/>
                  <o:lock v:ext="edit" aspectratio="t"/>
                </v:shape>
                <v:rect id="_x0000_s1026" o:spid="_x0000_s1026" o:spt="1" style="position:absolute;left:5;top:5;height:3244;width:5136;" filled="f" stroked="t" coordsize="21600,21600" o:gfxdata="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OsKO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weight="0.501023622047244pt" color="#231F2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6486"/>
        </w:tabs>
        <w:spacing w:before="0" w:line="321" w:lineRule="exact"/>
        <w:ind w:left="1603" w:right="0" w:firstLine="0"/>
        <w:jc w:val="left"/>
        <w:rPr>
          <w:sz w:val="22"/>
        </w:rPr>
      </w:pPr>
      <w:r>
        <w:rPr>
          <w:color w:val="231F20"/>
          <w:sz w:val="22"/>
        </w:rPr>
        <w:t xml:space="preserve">图 </w:t>
      </w:r>
      <w:r>
        <w:rPr>
          <w:color w:val="231F20"/>
          <w:position w:val="-1"/>
          <w:sz w:val="22"/>
        </w:rPr>
        <w:t xml:space="preserve">1 </w:t>
      </w:r>
      <w:r>
        <w:rPr>
          <w:color w:val="231F20"/>
          <w:spacing w:val="2"/>
          <w:position w:val="-1"/>
          <w:sz w:val="22"/>
        </w:rPr>
        <w:t xml:space="preserve"> </w:t>
      </w:r>
      <w:r>
        <w:rPr>
          <w:color w:val="231F20"/>
          <w:sz w:val="22"/>
        </w:rPr>
        <w:t>腹式呼吸</w:t>
      </w:r>
      <w:r>
        <w:rPr>
          <w:color w:val="231F20"/>
          <w:sz w:val="22"/>
        </w:rPr>
        <w:tab/>
      </w:r>
      <w:r>
        <w:rPr>
          <w:color w:val="231F20"/>
          <w:sz w:val="22"/>
        </w:rPr>
        <w:t>图</w:t>
      </w:r>
      <w:r>
        <w:rPr>
          <w:color w:val="231F20"/>
          <w:spacing w:val="-2"/>
          <w:sz w:val="22"/>
        </w:rPr>
        <w:t xml:space="preserve"> </w:t>
      </w:r>
      <w:r>
        <w:rPr>
          <w:color w:val="231F20"/>
          <w:position w:val="-1"/>
          <w:sz w:val="22"/>
        </w:rPr>
        <w:t>2</w:t>
      </w:r>
      <w:r>
        <w:rPr>
          <w:color w:val="231F20"/>
          <w:spacing w:val="55"/>
          <w:position w:val="-1"/>
          <w:sz w:val="22"/>
        </w:rPr>
        <w:t xml:space="preserve"> </w:t>
      </w:r>
      <w:r>
        <w:rPr>
          <w:color w:val="231F20"/>
          <w:sz w:val="22"/>
        </w:rPr>
        <w:t>缩唇呼吸</w:t>
      </w:r>
    </w:p>
    <w:p>
      <w:pPr>
        <w:pStyle w:val="4"/>
        <w:spacing w:before="12"/>
        <w:rPr>
          <w:sz w:val="18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z w:val="28"/>
        </w:rPr>
        <w:t>急症处理</w:t>
      </w:r>
    </w:p>
    <w:p>
      <w:pPr>
        <w:pStyle w:val="4"/>
        <w:spacing w:before="10"/>
        <w:rPr>
          <w:sz w:val="10"/>
        </w:rPr>
      </w:pPr>
    </w:p>
    <w:p>
      <w:pPr>
        <w:pStyle w:val="4"/>
        <w:spacing w:before="64" w:line="304" w:lineRule="auto"/>
        <w:ind w:left="2183" w:right="253" w:hanging="1304"/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85725</wp:posOffset>
                </wp:positionV>
                <wp:extent cx="147320" cy="147320"/>
                <wp:effectExtent l="6350" t="6350" r="17780" b="17780"/>
                <wp:wrapNone/>
                <wp:docPr id="383" name="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75pt;height:11.6pt;width:11.6pt;mso-position-horizontal-relative:page;z-index:251838464;mso-width-relative:page;mso-height-relative:page;" filled="f" stroked="t" coordsize="21600,21600" o:gfxdata="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Z9UqvYAAAACQEAAA8AAAAAAAAAAQAgAAAAIgAAAGRycy9kb3ducmV2Lnht&#10;bFBLAQIUABQAAAAIAIdO4kAGfVPM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1223645</wp:posOffset>
            </wp:positionH>
            <wp:positionV relativeFrom="paragraph">
              <wp:posOffset>78105</wp:posOffset>
            </wp:positionV>
            <wp:extent cx="694690" cy="147955"/>
            <wp:effectExtent l="0" t="0" r="10160" b="4445"/>
            <wp:wrapNone/>
            <wp:docPr id="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1.png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</w:t>
      </w:r>
      <w:r>
        <w:rPr>
          <w:color w:val="231F20"/>
        </w:rPr>
        <w:t>短期内出现咳嗽、咳痰或喘憋症状加重时，减少活动，尽快联系医生或到附近医院就诊，严重者尽快拨打急救电话。</w:t>
      </w:r>
    </w:p>
    <w:p>
      <w:pPr>
        <w:pStyle w:val="4"/>
        <w:spacing w:line="295" w:lineRule="auto"/>
        <w:ind w:left="1913" w:right="121" w:hanging="1035"/>
      </w:pP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52070</wp:posOffset>
                </wp:positionV>
                <wp:extent cx="147320" cy="147320"/>
                <wp:effectExtent l="6350" t="6350" r="17780" b="17780"/>
                <wp:wrapNone/>
                <wp:docPr id="384" name="矩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.1pt;height:11.6pt;width:11.6pt;mso-position-horizontal-relative:page;z-index:251839488;mso-width-relative:page;mso-height-relative:page;" filled="f" stroked="t" coordsize="21600,21600" o:gfxdata="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D21ozXAAAACAEAAA8AAAAAAAAAAQAgAAAAIgAAAGRycy9kb3ducmV2Lnht&#10;bFBLAQIUABQAAAAIAIdO4kDjcIxR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1221740</wp:posOffset>
            </wp:positionH>
            <wp:positionV relativeFrom="paragraph">
              <wp:posOffset>46990</wp:posOffset>
            </wp:positionV>
            <wp:extent cx="531495" cy="149860"/>
            <wp:effectExtent l="0" t="0" r="1905" b="2540"/>
            <wp:wrapNone/>
            <wp:docPr id="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72.png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</w:t>
      </w:r>
      <w:r>
        <w:rPr>
          <w:color w:val="231F20"/>
          <w:spacing w:val="-7"/>
          <w:position w:val="1"/>
        </w:rPr>
        <w:t>当出现呼吸困难加重或嘴唇发紫、腿肿、腹胀、食欲差、胸痛、头晕、</w:t>
      </w:r>
      <w:r>
        <w:rPr>
          <w:color w:val="231F20"/>
        </w:rPr>
        <w:t>头疼或昏迷等症状时，提示存在并发症，应尽快就诊。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2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31750</wp:posOffset>
                </wp:positionV>
                <wp:extent cx="6120130" cy="318135"/>
                <wp:effectExtent l="0" t="0" r="13970" b="5715"/>
                <wp:wrapTopAndBottom/>
                <wp:docPr id="237" name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208"/>
                          <a:chExt cx="9638" cy="501"/>
                        </a:xfrm>
                        <a:effectLst/>
                      </wpg:grpSpPr>
                      <wps:wsp>
                        <wps:cNvPr id="234" name="矩形 234"/>
                        <wps:cNvSpPr/>
                        <wps:spPr>
                          <a:xfrm>
                            <a:off x="1133" y="208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5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906" y="314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5pt;height:25.05pt;width:481.9pt;mso-position-horizontal-relative:page;mso-wrap-distance-bottom:0pt;mso-wrap-distance-top:0pt;z-index:-251484160;mso-width-relative:page;mso-height-relative:page;" coordorigin="1133,208" coordsize="9638,501" o:gfxdata="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">
                <o:lock v:ext="edit" aspectratio="f"/>
                <v:rect id="_x0000_s1026" o:spid="_x0000_s1026" o:spt="1" style="position:absolute;left:1133;top:208;height:501;width:9638;" fillcolor="#BCBEC0" filled="t" stroked="f" coordsize="21600,21600" o:gfxdata="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qsDf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226" o:spid="_x0000_s1026" o:spt="75" type="#_x0000_t75" style="position:absolute;left:4906;top:314;height:291;width:2093;" filled="f" o:preferrelative="t" stroked="f" coordsize="21600,21600" o:gfxdata="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/GY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"/>
        <w:rPr>
          <w:sz w:val="18"/>
        </w:rPr>
      </w:pPr>
      <w: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6119495" cy="0"/>
                <wp:effectExtent l="0" t="0" r="0" b="0"/>
                <wp:wrapTopAndBottom/>
                <wp:docPr id="385" name="直接连接符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05pt;height:0pt;width:481.85pt;mso-position-horizontal-relative:page;mso-wrap-distance-bottom:0pt;mso-wrap-distance-top:0pt;z-index:-251483136;mso-width-relative:page;mso-height-relative:page;" stroked="t" coordsize="21600,21600" o:gfxdata="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AB6/dcAAAAKAQAADwAAAAAAAAABACAAAAAiAAAAZHJzL2Rvd25y&#10;ZXYueG1sUEsBAhQAFAAAAAgAh07iQDNZq+D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0" r="0" b="0"/>
                <wp:wrapTopAndBottom/>
                <wp:docPr id="386" name="直接连接符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482112;mso-width-relative:page;mso-height-relative:page;" stroked="t" coordsize="21600,21600" o:gfxdata="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I4JTbXAAAACgEAAA8AAAAAAAAAAQAgAAAAIgAAAGRycy9kb3du&#10;cmV2LnhtbFBLAQIUABQAAAAIAIdO4kA9kWFaAAIAAPYDAAAOAAAAAAAAAAEAIAAAACYBAABkcnMv&#10;ZTJvRG9jLnhtbFBLBQYAAAAABgAGAFkBAACYBQAAAAA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0" r="0" b="0"/>
                <wp:wrapTopAndBottom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481088;mso-width-relative:page;mso-height-relative:page;" stroked="t" coordsize="21600,21600" o:gfxdata="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jglNtcAAAAKAQAADwAAAAAAAAABACAAAAAiAAAAZHJzL2Rvd25y&#10;ZXYueG1sUEsBAhQAFAAAAAgAh07iQPjUCIX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6119495" cy="0"/>
                <wp:effectExtent l="0" t="12700" r="14605" b="15875"/>
                <wp:wrapTopAndBottom/>
                <wp:docPr id="388" name="直接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85pt;height:0pt;width:481.85pt;mso-position-horizontal-relative:page;mso-wrap-distance-bottom:0pt;mso-wrap-distance-top:0pt;z-index:-251480064;mso-width-relative:page;mso-height-relative:page;" stroked="t" coordsize="21600,21600" o:gfxdata="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zyJRvWAAAACgEAAA8AAAAAAAAAAQAgAAAAIgAAAGRycy9kb3du&#10;cmV2LnhtbFBLAQIUABQAAAAIAIdO4kCU0FzmAQIAAPcDAAAOAAAAAAAAAAEAIAAAACUBAABkcnMv&#10;ZTJvRG9jLnhtbFBLBQYAAAAABgAGAFkBAACYBQAAAAA=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6"/>
        </w:rPr>
      </w:pPr>
    </w:p>
    <w:p>
      <w:pPr>
        <w:tabs>
          <w:tab w:val="left" w:pos="4253"/>
          <w:tab w:val="left" w:pos="7111"/>
          <w:tab w:val="left" w:pos="8431"/>
          <w:tab w:val="left" w:pos="8971"/>
          <w:tab w:val="left" w:pos="9511"/>
        </w:tabs>
        <w:spacing w:before="67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25"/>
        </w:rPr>
      </w:pPr>
      <w:r>
        <mc:AlternateContent>
          <mc:Choice Requires="wpg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254000</wp:posOffset>
                </wp:positionV>
                <wp:extent cx="6107430" cy="12700"/>
                <wp:effectExtent l="0" t="0" r="0" b="0"/>
                <wp:wrapTopAndBottom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401"/>
                          <a:chExt cx="9618" cy="20"/>
                        </a:xfrm>
                        <a:effectLst/>
                      </wpg:grpSpPr>
                      <wps:wsp>
                        <wps:cNvPr id="238" name="直接连接符 238"/>
                        <wps:cNvCnPr/>
                        <wps:spPr>
                          <a:xfrm>
                            <a:off x="1184" y="411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1144" y="411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10762" y="411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20pt;height:1pt;width:480.9pt;mso-position-horizontal-relative:page;mso-wrap-distance-bottom:0pt;mso-wrap-distance-top:0pt;z-index:-251479040;mso-width-relative:page;mso-height-relative:page;" coordorigin="1144,401" coordsize="9618,20" o:gfxdata="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j3nuONkAAAAKAQAADwAAAAAAAAABACAAAAAiAAAA&#10;ZHJzL2Rvd25yZXYueG1sUEsBAhQAFAAAAAgAh07iQDkrtyWxAgAAZgkAAA4AAAAAAAAAAQAgAAAA&#10;KAEAAGRycy9lMm9Eb2MueG1sUEsFBgAAAAAGAAYAWQEAAEsGAAAAAA==&#10;">
                <o:lock v:ext="edit" aspectratio="f"/>
                <v:line id="_x0000_s1026" o:spid="_x0000_s1026" o:spt="20" style="position:absolute;left:1184;top:411;height:0;width:9558;" filled="f" stroked="t" coordsize="21600,21600" o:gfxdata="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rYtS8AAAA&#10;3AAAAA8AAAAAAAAAAQAgAAAAIgAAAGRycy9kb3ducmV2LnhtbFBLAQIUABQAAAAIAIdO4kAzLwWe&#10;OwAAADkAAAAQAAAAAAAAAAEAIAAAAAsBAABkcnMvc2hhcGV4bWwueG1sUEsFBgAAAAAGAAYAWwEA&#10;ALUDAAAAAA=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_x0000_s1026" o:spid="_x0000_s1026" o:spt="20" style="position:absolute;left:1144;top:411;height:0;width:0;" filled="f" stroked="t" coordsize="21600,21600" o:gfxdata="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X7FK/&#10;AAAA3AAAAA8AAAAAAAAAAQAgAAAAIgAAAGRycy9kb3ducmV2LnhtbFBLAQIUABQAAAAIAIdO4kAz&#10;LwWeOwAAADkAAAAQAAAAAAAAAAEAIAAAAA4BAABkcnMvc2hhcGV4bWwueG1sUEsFBgAAAAAGAAYA&#10;WwEAALgDAAAAAA=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_x0000_s1026" o:spid="_x0000_s1026" o:spt="20" style="position:absolute;left:10762;top:411;height:0;width:0;" filled="f" stroked="t" coordsize="21600,21600" o:gfxdata="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s2srsAAADc&#10;AAAADwAAAAAAAAABACAAAAAiAAAAZHJzL2Rvd25yZXYueG1sUEsBAhQAFAAAAAgAh07iQDMvBZ47&#10;AAAAOQAAABAAAAAAAAAAAQAgAAAACgEAAGRycy9zaGFwZXhtbC54bWxQSwUGAAAAAAYABgBbAQAA&#10;tAMAAAAA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68"/>
        <w:ind w:left="815" w:right="940"/>
        <w:jc w:val="center"/>
        <w:rPr>
          <w:rFonts w:hint="eastAsia" w:ascii="仿宋" w:eastAsia="仿宋"/>
        </w:rPr>
      </w:pPr>
      <w:r>
        <w:rPr>
          <w:rFonts w:hint="eastAsia" w:ascii="仿宋" w:eastAsia="仿宋"/>
          <w:color w:val="231F20"/>
        </w:rPr>
        <w:t>慢阻肺患者健康教育处方使用说明</w:t>
      </w:r>
    </w:p>
    <w:p>
      <w:pPr>
        <w:pStyle w:val="4"/>
        <w:spacing w:before="10"/>
        <w:rPr>
          <w:rFonts w:ascii="仿宋"/>
          <w:sz w:val="9"/>
        </w:rPr>
      </w:pPr>
    </w:p>
    <w:p>
      <w:pPr>
        <w:pStyle w:val="4"/>
        <w:spacing w:before="63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65405</wp:posOffset>
            </wp:positionV>
            <wp:extent cx="849630" cy="159385"/>
            <wp:effectExtent l="0" t="0" r="7620" b="12065"/>
            <wp:wrapNone/>
            <wp:docPr id="37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7" w:line="302" w:lineRule="auto"/>
        <w:ind w:left="113" w:right="7995" w:firstLine="294"/>
        <w:rPr>
          <w:rFonts w:hint="eastAsia" w:ascii="仿宋" w:eastAsia="仿宋"/>
        </w:rPr>
      </w:pPr>
      <w: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311150</wp:posOffset>
                </wp:positionV>
                <wp:extent cx="655320" cy="156845"/>
                <wp:effectExtent l="635" t="635" r="10795" b="13970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56845"/>
                          <a:chOff x="1443" y="491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2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90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3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7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4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1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5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1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1pt;margin-top:24.5pt;height:12.35pt;width:51.6pt;mso-position-horizontal-relative:page;z-index:-251585536;mso-width-relative:page;mso-height-relative:page;" coordorigin="1443,491" coordsize="1032,247" o:gfxdata="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">
                <o:lock v:ext="edit" aspectratio="f"/>
                <v:shape id="图片 237" o:spid="_x0000_s1026" o:spt="75" type="#_x0000_t75" style="position:absolute;left:1442;top:490;height:247;width:233;" filled="f" o:preferrelative="t" stroked="f" coordsize="21600,21600" o:gfxdata="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uwBr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238" o:spid="_x0000_s1026" o:spt="75" type="#_x0000_t75" style="position:absolute;left:1708;top:497;height:240;width:204;" filled="f" o:preferrelative="t" stroked="f" coordsize="21600,21600" o:gfxdata="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Mgsb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239" o:spid="_x0000_s1026" o:spt="75" type="#_x0000_t75" style="position:absolute;left:1981;top:491;height:245;width:228;" filled="f" o:preferrelative="t" stroked="f" coordsize="21600,21600" o:gfxdata="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Cefr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240" o:spid="_x0000_s1026" o:spt="75" type="#_x0000_t75" style="position:absolute;left:2249;top:491;height:242;width:226;" filled="f" o:preferrelative="t" stroked="f" coordsize="21600,21600" o:gfxdata="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PWH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3"/>
        </w:rPr>
        <w:t>慢阻肺患者。</w:t>
      </w:r>
      <w:r>
        <w:rPr>
          <w:rFonts w:hint="eastAsia" w:ascii="仿宋" w:eastAsia="仿宋"/>
          <w:color w:val="231F20"/>
          <w:spacing w:val="6"/>
        </w:rPr>
        <w:t xml:space="preserve"> </w: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4"/>
        </w:rPr>
        <w:t xml:space="preserve"> </w:t>
      </w:r>
      <w:r>
        <w:rPr>
          <w:rFonts w:hint="eastAsia" w:ascii="仿宋" w:eastAsia="仿宋"/>
          <w:color w:val="231F20"/>
          <w:spacing w:val="6"/>
        </w:rPr>
        <w:t>使用方法</w:t>
      </w:r>
    </w:p>
    <w:p>
      <w:pPr>
        <w:pStyle w:val="8"/>
        <w:numPr>
          <w:ilvl w:val="0"/>
          <w:numId w:val="4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4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4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>
      <w:pPr>
        <w:spacing w:after="0" w:line="244" w:lineRule="auto"/>
        <w:jc w:val="left"/>
        <w:rPr>
          <w:sz w:val="26"/>
        </w:rPr>
        <w:sectPr>
          <w:pgSz w:w="11910" w:h="16840"/>
          <w:pgMar w:top="1120" w:right="880" w:bottom="740" w:left="1020" w:header="0" w:footer="551" w:gutter="0"/>
          <w:cols w:space="720" w:num="1"/>
        </w:sectPr>
      </w:pPr>
    </w:p>
    <w:p>
      <w:pPr>
        <w:pStyle w:val="4"/>
        <w:ind w:left="2378"/>
        <w:rPr>
          <w:rFonts w:ascii="仿宋"/>
          <w:b w:val="0"/>
          <w:bCs w:val="0"/>
          <w:sz w:val="20"/>
        </w:rPr>
      </w:pPr>
      <w:r>
        <w:rPr>
          <w:b w:val="0"/>
          <w:bCs w:val="0"/>
          <w:sz w:val="20"/>
        </w:rPr>
        <w:drawing>
          <wp:inline distT="0" distB="0" distL="114300" distR="114300">
            <wp:extent cx="3237865" cy="221615"/>
            <wp:effectExtent l="0" t="0" r="635" b="698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pStyle w:val="4"/>
        <w:spacing w:before="10"/>
        <w:rPr>
          <w:rFonts w:ascii="仿宋"/>
          <w:sz w:val="9"/>
        </w:rPr>
      </w:pPr>
      <w: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116840</wp:posOffset>
                </wp:positionV>
                <wp:extent cx="6119495" cy="0"/>
                <wp:effectExtent l="0" t="12700" r="14605" b="15875"/>
                <wp:wrapTopAndBottom/>
                <wp:docPr id="389" name="直接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9.2pt;height:0pt;width:481.85pt;mso-position-horizontal-relative:page;mso-wrap-distance-bottom:0pt;mso-wrap-distance-top:0pt;z-index:-251475968;mso-width-relative:page;mso-height-relative:page;" stroked="t" coordsize="21600,21600" o:gfxdata="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PD9T1wAAAAoBAAAPAAAAAAAAAAEAIAAAACIAAABkcnMvZG93&#10;bnJldi54bWxQSwECFAAUAAAACACHTuJA7o+NDQ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7"/>
        <w:rPr>
          <w:rFonts w:ascii="仿宋"/>
          <w:sz w:val="5"/>
        </w:rPr>
      </w:pPr>
    </w:p>
    <w:p>
      <w:pPr>
        <w:pStyle w:val="3"/>
        <w:tabs>
          <w:tab w:val="left" w:pos="2633"/>
          <w:tab w:val="left" w:pos="5153"/>
          <w:tab w:val="left" w:pos="7673"/>
        </w:tabs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spacing w:before="5"/>
        <w:rPr>
          <w:rFonts w:ascii="仿宋"/>
          <w:sz w:val="11"/>
        </w:rPr>
      </w:pPr>
    </w:p>
    <w:p>
      <w:pPr>
        <w:pStyle w:val="4"/>
        <w:spacing w:before="64" w:line="264" w:lineRule="auto"/>
        <w:ind w:left="113" w:right="235" w:firstLine="595"/>
        <w:jc w:val="both"/>
      </w:pPr>
      <w:r>
        <w:rPr>
          <w:shd w:val="clear" w:color="FFFFFF" w:fill="D9D9D9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83185</wp:posOffset>
            </wp:positionV>
            <wp:extent cx="662940" cy="148590"/>
            <wp:effectExtent l="0" t="0" r="3810" b="3810"/>
            <wp:wrapNone/>
            <wp:docPr id="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6.png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shd w:val="clear" w:color="FFFFFF" w:fill="D9D9D9"/>
        </w:rPr>
        <w:t>脑血管病</w:t>
      </w:r>
      <w:r>
        <w:rPr>
          <w:color w:val="231F20"/>
          <w:spacing w:val="9"/>
        </w:rPr>
        <w:t>泛指脑部血管的各种疾病，发病率高、死亡率高、致残率高。其中</w:t>
      </w:r>
      <w:r>
        <w:rPr>
          <w:color w:val="231F20"/>
          <w:spacing w:val="10"/>
        </w:rPr>
        <w:t>脑梗死和脑出血是最常见的类型 , 主要表现为：言语不清，听不懂别人的讲话、口角歪斜、肢体瘫痪、头晕、走路不稳、严重者可昏迷不醒。脑梗死多在安静状</w:t>
      </w:r>
      <w:r>
        <w:rPr>
          <w:color w:val="231F20"/>
          <w:spacing w:val="1"/>
        </w:rPr>
        <w:t xml:space="preserve">态下发病，头痛少见；脑出血多在清醒或活动状态下起病，伴头痛、恶心、呕吐， </w:t>
      </w:r>
      <w:r>
        <w:rPr>
          <w:color w:val="231F20"/>
          <w:spacing w:val="-2"/>
        </w:rPr>
        <w:t>部分患者伴剧烈头痛。脑出血最常见的是高血压脑出血，发病凶险，病情变化快， 复发率比较高。</w:t>
      </w:r>
    </w:p>
    <w:p>
      <w:pPr>
        <w:pStyle w:val="4"/>
        <w:spacing w:line="264" w:lineRule="auto"/>
        <w:ind w:left="113" w:right="111" w:firstLine="595"/>
      </w:pPr>
      <w:r>
        <w:rPr>
          <w:color w:val="231F20"/>
        </w:rPr>
        <w:t>脑梗死的主要危险因素包括：长期高血压，冠心病、心房纤颤等，糖尿病、高脂血症，肥胖，吸烟、酗酒、缺乏体力活动、饮食不合理（如长期吃过多盐、肉、动物油等），以及高龄、遗传因素等。脑出血的主要危险因素包括：长期高血压以及高龄、遗传因素、脑血管畸形、脑肿瘤、服用抗凝药物等。</w:t>
      </w:r>
    </w:p>
    <w:p>
      <w:pPr>
        <w:pStyle w:val="4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9"/>
        <w:rPr>
          <w:sz w:val="17"/>
        </w:rPr>
      </w:pPr>
    </w:p>
    <w:p>
      <w:pPr>
        <w:pStyle w:val="4"/>
        <w:spacing w:before="1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35560</wp:posOffset>
                </wp:positionV>
                <wp:extent cx="6120130" cy="318135"/>
                <wp:effectExtent l="0" t="0" r="13970" b="5715"/>
                <wp:wrapTopAndBottom/>
                <wp:docPr id="275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286"/>
                          <a:chExt cx="9638" cy="501"/>
                        </a:xfrm>
                        <a:effectLst/>
                      </wpg:grpSpPr>
                      <wps:wsp>
                        <wps:cNvPr id="254" name="矩形 254"/>
                        <wps:cNvSpPr/>
                        <wps:spPr>
                          <a:xfrm>
                            <a:off x="1133" y="286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5" name="图片 247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392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6" name="任意多边形 256"/>
                        <wps:cNvSpPr/>
                        <wps:spPr>
                          <a:xfrm>
                            <a:off x="4749" y="389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0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2"/>
                                </a:lnTo>
                                <a:lnTo>
                                  <a:pt x="14" y="231"/>
                                </a:lnTo>
                                <a:lnTo>
                                  <a:pt x="31" y="265"/>
                                </a:lnTo>
                                <a:lnTo>
                                  <a:pt x="55" y="295"/>
                                </a:lnTo>
                                <a:lnTo>
                                  <a:pt x="82" y="295"/>
                                </a:lnTo>
                                <a:lnTo>
                                  <a:pt x="59" y="263"/>
                                </a:lnTo>
                                <a:lnTo>
                                  <a:pt x="42" y="228"/>
                                </a:lnTo>
                                <a:lnTo>
                                  <a:pt x="33" y="19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7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393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8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39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9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393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60" name="任意多边形 260"/>
                        <wps:cNvSpPr/>
                        <wps:spPr>
                          <a:xfrm>
                            <a:off x="6509" y="396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1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1"/>
                                </a:lnTo>
                                <a:lnTo>
                                  <a:pt x="3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1" name="矩形 261"/>
                        <wps:cNvSpPr/>
                        <wps:spPr>
                          <a:xfrm>
                            <a:off x="6652" y="483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2" name="矩形 262"/>
                        <wps:cNvSpPr/>
                        <wps:spPr>
                          <a:xfrm>
                            <a:off x="6542" y="483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3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396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4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390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5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385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6" name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392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图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393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68" name="任意多边形 268"/>
                        <wps:cNvSpPr/>
                        <wps:spPr>
                          <a:xfrm>
                            <a:off x="8827" y="412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9" name="矩形 269"/>
                        <wps:cNvSpPr/>
                        <wps:spPr>
                          <a:xfrm>
                            <a:off x="8859" y="584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0" name="矩形 270"/>
                        <wps:cNvSpPr/>
                        <wps:spPr>
                          <a:xfrm>
                            <a:off x="8859" y="440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1" name="矩形 271"/>
                        <wps:cNvSpPr/>
                        <wps:spPr>
                          <a:xfrm>
                            <a:off x="8859" y="512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2" name="任意多边形 272"/>
                        <wps:cNvSpPr/>
                        <wps:spPr>
                          <a:xfrm>
                            <a:off x="9231" y="389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4"/>
                                </a:lnTo>
                                <a:lnTo>
                                  <a:pt x="0" y="295"/>
                                </a:lnTo>
                                <a:lnTo>
                                  <a:pt x="27" y="295"/>
                                </a:lnTo>
                                <a:lnTo>
                                  <a:pt x="51" y="265"/>
                                </a:lnTo>
                                <a:lnTo>
                                  <a:pt x="68" y="231"/>
                                </a:lnTo>
                                <a:lnTo>
                                  <a:pt x="78" y="192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3"/>
                                </a:lnTo>
                                <a:lnTo>
                                  <a:pt x="39" y="70"/>
                                </a:lnTo>
                                <a:lnTo>
                                  <a:pt x="49" y="108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3" name="矩形 273"/>
                        <wps:cNvSpPr/>
                        <wps:spPr>
                          <a:xfrm>
                            <a:off x="6132" y="415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2.8pt;height:25.05pt;width:481.9pt;mso-position-horizontal-relative:page;mso-wrap-distance-bottom:0pt;mso-wrap-distance-top:0pt;z-index:-251474944;mso-width-relative:page;mso-height-relative:page;" coordorigin="1133,286" coordsize="9638,501" o:gfxdata="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">
                <o:lock v:ext="edit" aspectratio="f"/>
                <v:rect id="_x0000_s1026" o:spid="_x0000_s1026" o:spt="1" style="position:absolute;left:1133;top:286;height:501;width:9638;" fillcolor="#BCBEC0" filled="t" stroked="f" coordsize="21600,21600" o:gfxdata="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SV/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247" o:spid="_x0000_s1026" o:spt="75" type="#_x0000_t75" style="position:absolute;left:2459;top:392;height:290;width:2094;" filled="f" o:preferrelative="t" stroked="f" coordsize="21600,21600" o:gfxdata="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Xi&#10;J8EAAADcAAAADwAAAAAAAAABACAAAAAiAAAAZHJzL2Rvd25yZXYueG1sUEsBAhQAFAAAAAgAh07i&#10;QDMvBZ47AAAAOQAAABAAAAAAAAAAAQAgAAAAEAEAAGRycy9zaGFwZXhtbC54bWxQSwUGAAAAAAYA&#10;BgBbAQAAugMAAAAA&#10;">
                  <v:path/>
                  <v:fill on="f" focussize="0,0"/>
                  <v:stroke on="f"/>
                  <v:imagedata r:id="rId142" o:title=""/>
                  <o:lock v:ext="edit" aspectratio="t"/>
                </v:shape>
                <v:shape id="_x0000_s1026" o:spid="_x0000_s1026" o:spt="100" style="position:absolute;left:4749;top:389;height:296;width:83;" filled="f" stroked="t" coordsize="83,296" o:gfxdata="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X6lr4A&#10;AADcAAAADwAAAAAAAAABACAAAAAiAAAAZHJzL2Rvd25yZXYueG1sUEsBAhQAFAAAAAgAh07iQDMv&#10;BZ47AAAAOQAAABAAAAAAAAAAAQAgAAAADQEAAGRycy9zaGFwZXhtbC54bWxQSwUGAAAAAAYABgBb&#10;AQAAtwMAAAAA&#10;" path="m29,150l32,109,42,70,58,34,82,0,55,0,31,33,14,69,4,108,0,150,4,192,14,231,31,265,55,295,82,295,59,263,42,228,33,190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249" o:spid="_x0000_s1026" o:spt="75" type="#_x0000_t75" style="position:absolute;left:4981;top:393;height:287;width:290;" filled="f" o:preferrelative="t" stroked="f" coordsize="21600,21600" o:gfxdata="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JBbG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76" o:title=""/>
                  <o:lock v:ext="edit" aspectratio="t"/>
                </v:shape>
                <v:shape id="图片 250" o:spid="_x0000_s1026" o:spt="75" type="#_x0000_t75" style="position:absolute;left:5342;top:393;height:288;width:288;" filled="f" o:preferrelative="t" stroked="f" coordsize="21600,21600" o:gfxdata="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jK3a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7" o:title=""/>
                  <o:lock v:ext="edit" aspectratio="t"/>
                </v:shape>
                <v:shape id="图片 251" o:spid="_x0000_s1026" o:spt="75" type="#_x0000_t75" style="position:absolute;left:5701;top:393;height:285;width:290;" filled="f" o:preferrelative="t" stroked="f" coordsize="21600,21600" o:gfxdata="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SsfH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143" o:title=""/>
                  <o:lock v:ext="edit" aspectratio="t"/>
                </v:shape>
                <v:shape id="_x0000_s1026" o:spid="_x0000_s1026" o:spt="100" style="position:absolute;left:6509;top:396;height:283;width:252;" filled="f" stroked="t" coordsize="252,283" o:gfxdata="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YUaubgAAADcAAAA&#10;DwAAAAAAAAABACAAAAAiAAAAZHJzL2Rvd25yZXYueG1sUEsBAhQAFAAAAAgAh07iQDMvBZ47AAAA&#10;OQAAABAAAAAAAAAAAQAgAAAABwEAAGRycy9zaGFwZXhtbC54bWxQSwUGAAAAAAYABgBbAQAAsQMA&#10;AAAA&#10;" path="m33,201l33,185,109,185,109,282,143,282,143,185,220,185,220,200,252,200,252,56,143,56,143,0,109,0,109,56,0,56,0,201,33,201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652;top:483;height:68;width:77;" filled="f" stroked="t" coordsize="21600,21600" o:gfxdata="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ueKC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6542;top:483;height:68;width:77;" filled="f" stroked="t" coordsize="21600,21600" o:gfxdata="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rfPW5AAAA3AAA&#10;AA8AAAAAAAAAAQAgAAAAIgAAAGRycy9kb3ducmV2LnhtbFBLAQIUABQAAAAIAIdO4kAzLwWeOwAA&#10;ADkAAAAQAAAAAAAAAAEAIAAAAAgBAABkcnMvc2hhcGV4bWwueG1sUEsFBgAAAAAGAAYAWwEAALID&#10;AAAA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255" o:spid="_x0000_s1026" o:spt="75" type="#_x0000_t75" style="position:absolute;left:6848;top:396;height:282;width:291;" filled="f" o:preferrelative="t" stroked="f" coordsize="21600,21600" o:gfxdata="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EZp2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144" o:title=""/>
                  <o:lock v:ext="edit" aspectratio="t"/>
                </v:shape>
                <v:shape id="图片 256" o:spid="_x0000_s1026" o:spt="75" type="#_x0000_t75" style="position:absolute;left:7375;top:390;height:112;width:114;" filled="f" o:preferrelative="t" stroked="f" coordsize="21600,21600" o:gfxdata="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19XA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32" o:title=""/>
                  <o:lock v:ext="edit" aspectratio="t"/>
                </v:shape>
                <v:shape id="图片 257" o:spid="_x0000_s1026" o:spt="75" type="#_x0000_t75" style="position:absolute;left:7562;top:385;height:294;width:306;" filled="f" o:preferrelative="t" stroked="f" coordsize="21600,21600" o:gfxdata="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jGHb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81" o:title=""/>
                  <o:lock v:ext="edit" aspectratio="t"/>
                </v:shape>
                <v:shape id="图片 258" o:spid="_x0000_s1026" o:spt="75" type="#_x0000_t75" style="position:absolute;left:8086;top:392;height:112;width:114;" filled="f" o:preferrelative="t" stroked="f" coordsize="21600,21600" o:gfxdata="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ucw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04" o:title=""/>
                  <o:lock v:ext="edit" aspectratio="t"/>
                </v:shape>
                <v:shape id="图片 259" o:spid="_x0000_s1026" o:spt="75" type="#_x0000_t75" style="position:absolute;left:8433;top:393;height:284;width:291;" filled="f" o:preferrelative="t" stroked="f" coordsize="21600,21600" o:gfxdata="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HgPr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45" o:title=""/>
                  <o:lock v:ext="edit" aspectratio="t"/>
                </v:shape>
                <v:shape id="_x0000_s1026" o:spid="_x0000_s1026" o:spt="100" style="position:absolute;left:8827;top:412;height:265;width:223;" filled="f" stroked="t" coordsize="223,265" o:gfxdata="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kIJEugAAANwA&#10;AAAPAAAAAAAAAAEAIAAAACIAAABkcnMvZG93bnJldi54bWxQSwECFAAUAAAACACHTuJAMy8FnjsA&#10;AAA5AAAAEAAAAAAAAAABACAAAAAJAQAAZHJzL3NoYXBleG1sLnhtbFBLBQYAAAAABgAGAFsBAACz&#10;AwAAAAA=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8859;top:584;height:46;width:159;" filled="f" stroked="t" coordsize="21600,21600" o:gfxdata="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+6E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440;height:46;width:159;" filled="f" stroked="t" coordsize="21600,21600" o:gfxdata="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LNHEtwAAANwAAAAP&#10;AAAAAAAAAAEAIAAAACIAAABkcnMvZG93bnJldi54bWxQSwECFAAUAAAACACHTuJAMy8FnjsAAAA5&#10;AAAAEAAAAAAAAAABACAAAAAGAQAAZHJzL3NoYXBleG1sLnhtbFBLBQYAAAAABgAGAFsBAACwAwAA&#10;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512;height:45;width:159;" filled="f" stroked="t" coordsize="21600,21600" o:gfxdata="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B0X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_x0000_s1026" o:spid="_x0000_s1026" o:spt="100" style="position:absolute;left:9231;top:389;height:296;width:83;" filled="f" stroked="t" coordsize="83,296" o:gfxdata="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ug9b4A&#10;AADcAAAADwAAAAAAAAABACAAAAAiAAAAZHJzL2Rvd25yZXYueG1sUEsBAhQAFAAAAAgAh07iQDMv&#10;BZ47AAAAOQAAABAAAAAAAAAAAQAgAAAADQEAAGRycy9zaGFwZXhtbC54bWxQSwUGAAAAAAYABgBb&#10;AQAAtwMAAAAA&#10;" path="m52,150l49,191,39,229,23,264,0,295,27,295,51,265,68,231,78,192,82,150,78,107,68,68,51,32,27,0,0,0,23,33,39,70,49,108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132;top:415;height:241;width:241;" filled="f" stroked="t" coordsize="21600,21600" o:gfxdata="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g7uW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6" w:line="290" w:lineRule="auto"/>
        <w:ind w:left="884" w:right="5738"/>
      </w:pPr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159385</wp:posOffset>
                </wp:positionV>
                <wp:extent cx="147320" cy="147320"/>
                <wp:effectExtent l="6350" t="6350" r="17780" b="17780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55pt;height:11.6pt;width:11.6pt;mso-position-horizontal-relative:page;z-index:251842560;mso-width-relative:page;mso-height-relative:page;" filled="f" stroked="t" coordsize="21600,21600" o:gfxdata="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m1/z2AAAAAkBAAAPAAAAAAAAAAEAIAAAACIAAABkcnMvZG93bnJldi54&#10;bWxQSwECFAAUAAAACACHTuJAI1OlcP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437515</wp:posOffset>
                </wp:positionV>
                <wp:extent cx="147320" cy="147320"/>
                <wp:effectExtent l="6350" t="6350" r="17780" b="17780"/>
                <wp:wrapNone/>
                <wp:docPr id="406" name="矩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4.45pt;height:11.6pt;width:11.6pt;mso-position-horizontal-relative:page;z-index:251843584;mso-width-relative:page;mso-height-relative:page;" filled="f" stroked="t" coordsize="21600,21600" o:gfxdata="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8Ezph2AAAAAkBAAAPAAAAAAAAAAEAIAAAACIAAABkcnMvZG93bnJldi54&#10;bWxQSwECFAAUAAAACACHTuJArOAlrf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立即戒烟，避免接触二手烟。不饮酒或少饮酒。</w:t>
      </w:r>
    </w:p>
    <w:p>
      <w:pPr>
        <w:pStyle w:val="4"/>
        <w:spacing w:line="278" w:lineRule="auto"/>
        <w:ind w:left="884" w:right="251"/>
      </w:pP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50800</wp:posOffset>
                </wp:positionV>
                <wp:extent cx="147320" cy="147320"/>
                <wp:effectExtent l="6350" t="6350" r="17780" b="17780"/>
                <wp:wrapNone/>
                <wp:docPr id="407" name="矩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pt;height:11.6pt;width:11.6pt;mso-position-horizontal-relative:page;z-index:251846656;mso-width-relative:page;mso-height-relative:page;" filled="f" stroked="t" coordsize="21600,21600" o:gfxdata="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FKa4NYAAAAIAQAADwAAAAAAAAABACAAAAAiAAAAZHJzL2Rvd25yZXYueG1s&#10;UEsBAhQAFAAAAAgAh07iQBaMilD6AQAABwQAAA4AAAAAAAAAAQAgAAAAJQ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  <w:spacing w:val="9"/>
          <w:position w:val="1"/>
        </w:rPr>
        <w:t xml:space="preserve">超重或肥胖的患者减轻体重。体重指数应控制在 </w:t>
      </w:r>
      <w:r>
        <w:rPr>
          <w:color w:val="231F20"/>
        </w:rPr>
        <w:t>24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9"/>
          <w:position w:val="1"/>
        </w:rPr>
        <w:t xml:space="preserve">以下，体重指数 </w:t>
      </w:r>
      <w:r>
        <w:rPr>
          <w:color w:val="231F20"/>
          <w:position w:val="1"/>
        </w:rPr>
        <w:t xml:space="preserve">(BMI)= </w:t>
      </w:r>
      <w:r>
        <w:rPr>
          <w:color w:val="231F20"/>
        </w:rPr>
        <w:t>体重（千克，kg）/</w:t>
      </w:r>
      <w:r>
        <w:rPr>
          <w:color w:val="231F20"/>
          <w:spacing w:val="-2"/>
        </w:rPr>
        <w:t xml:space="preserve"> 身高 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>（</w:t>
      </w:r>
      <w:r>
        <w:rPr>
          <w:color w:val="231F20"/>
          <w:spacing w:val="-1"/>
        </w:rPr>
        <w:t xml:space="preserve">米 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>，m</w:t>
      </w:r>
      <w:r>
        <w:rPr>
          <w:color w:val="231F20"/>
          <w:position w:val="5"/>
          <w:sz w:val="22"/>
        </w:rPr>
        <w:t>2</w:t>
      </w:r>
      <w:r>
        <w:rPr>
          <w:color w:val="231F20"/>
        </w:rPr>
        <w:t>）。</w:t>
      </w:r>
    </w:p>
    <w:p>
      <w:pPr>
        <w:pStyle w:val="4"/>
        <w:spacing w:before="17" w:line="290" w:lineRule="auto"/>
        <w:ind w:left="884" w:right="1578"/>
      </w:pPr>
      <w: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58420</wp:posOffset>
                </wp:positionV>
                <wp:extent cx="147320" cy="147320"/>
                <wp:effectExtent l="6350" t="6350" r="17780" b="17780"/>
                <wp:wrapNone/>
                <wp:docPr id="408" name="矩形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4.6pt;height:11.6pt;width:11.6pt;mso-position-horizontal-relative:page;z-index:251844608;mso-width-relative:page;mso-height-relative:page;" filled="f" stroked="t" coordsize="21600,21600" o:gfxdata="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Wsj6PXAAAACAEAAA8AAAAAAAAAAQAgAAAAIgAAAGRycy9kb3ducmV2Lnht&#10;bFBLAQIUABQAAAAIAIdO4kAn/epN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335915</wp:posOffset>
                </wp:positionV>
                <wp:extent cx="147320" cy="147320"/>
                <wp:effectExtent l="6350" t="6350" r="17780" b="17780"/>
                <wp:wrapNone/>
                <wp:docPr id="409" name="矩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6.45pt;height:11.6pt;width:11.6pt;mso-position-horizontal-relative:page;z-index:251845632;mso-width-relative:page;mso-height-relative:page;" filled="f" stroked="t" coordsize="21600,21600" o:gfxdata="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zcce32AAAAAkBAAAPAAAAAAAAAAEAIAAAACIAAABkcnMvZG93bnJldi54&#10;bWxQSwECFAAUAAAACACHTuJAnZFFsP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  <w:spacing w:val="-1"/>
        </w:rPr>
        <w:t xml:space="preserve">少吃肥肉、动物内脏等高脂肪食物，炒菜少放油，多吃新鲜蔬菜。低盐饮食，患者每日食盐量不超过 </w:t>
      </w:r>
      <w:r>
        <w:rPr>
          <w:color w:val="231F20"/>
          <w:position w:val="-1"/>
        </w:rPr>
        <w:t>6</w:t>
      </w:r>
      <w:r>
        <w:rPr>
          <w:color w:val="231F20"/>
          <w:spacing w:val="-3"/>
          <w:position w:val="-1"/>
        </w:rPr>
        <w:t xml:space="preserve"> </w:t>
      </w:r>
      <w:r>
        <w:rPr>
          <w:color w:val="231F20"/>
        </w:rPr>
        <w:t>克。</w:t>
      </w:r>
    </w:p>
    <w:p>
      <w:pPr>
        <w:pStyle w:val="4"/>
        <w:spacing w:line="364" w:lineRule="exact"/>
        <w:ind w:left="884"/>
      </w:pPr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31750</wp:posOffset>
                </wp:positionV>
                <wp:extent cx="147320" cy="147320"/>
                <wp:effectExtent l="6350" t="6350" r="17780" b="17780"/>
                <wp:wrapNone/>
                <wp:docPr id="410" name="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.5pt;height:11.6pt;width:11.6pt;mso-position-horizontal-relative:page;z-index:251847680;mso-width-relative:page;mso-height-relative:page;" filled="f" stroked="t" coordsize="21600,21600" o:gfxdata="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0Pm11gAAAAgBAAAPAAAAAAAAAAEAIAAAACIAAABkcnMvZG93bnJldi54bWxQ&#10;SwECFAAUAAAACACHTuJADXQc5vkBAAAHBAAADgAAAAAAAAABACAAAAAlAQAAZHJzL2Uyb0RvYy54&#10;bWxQSwUGAAAAAAYABgBZAQAAkA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 xml:space="preserve">坚持慢跑、散步等活动。建议尽量保持每周 </w:t>
      </w:r>
      <w:r>
        <w:rPr>
          <w:color w:val="231F20"/>
          <w:position w:val="-1"/>
        </w:rPr>
        <w:t xml:space="preserve">3-5 </w:t>
      </w:r>
      <w:r>
        <w:rPr>
          <w:color w:val="231F20"/>
        </w:rPr>
        <w:t xml:space="preserve">次，每次持续 </w:t>
      </w:r>
      <w:r>
        <w:rPr>
          <w:color w:val="231F20"/>
          <w:position w:val="-1"/>
        </w:rPr>
        <w:t xml:space="preserve">20-30 </w:t>
      </w:r>
      <w:r>
        <w:rPr>
          <w:color w:val="231F20"/>
        </w:rPr>
        <w:t>分钟，推</w:t>
      </w:r>
    </w:p>
    <w:p>
      <w:pPr>
        <w:pStyle w:val="4"/>
        <w:spacing w:before="56"/>
        <w:ind w:left="884"/>
      </w:pPr>
      <w:r>
        <w:rPr>
          <w:color w:val="231F20"/>
        </w:rPr>
        <w:t>荐中等强度，具体活动安排应根据自己身体情况而定。</w:t>
      </w:r>
    </w:p>
    <w:p>
      <w:pPr>
        <w:pStyle w:val="4"/>
        <w:spacing w:before="76"/>
        <w:ind w:left="884"/>
      </w:pPr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88900</wp:posOffset>
                </wp:positionV>
                <wp:extent cx="147320" cy="147320"/>
                <wp:effectExtent l="6350" t="6350" r="17780" b="17780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7pt;height:11.6pt;width:11.6pt;mso-position-horizontal-relative:page;z-index:251848704;mso-width-relative:page;mso-height-relative:page;" filled="f" stroked="t" coordsize="21600,21600" o:gfxdata="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curWnXAAAACQEAAA8AAAAAAAAAAQAgAAAAIgAAAGRycy9kb3ducmV2Lnht&#10;bFBLAQIUABQAAAAIAIdO4kC3GLMb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保持心情舒畅、情绪稳定；避免过度劳累，保证充足睡眠。</w:t>
      </w:r>
    </w:p>
    <w:p>
      <w:pPr>
        <w:spacing w:before="218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0" w:line="290" w:lineRule="auto"/>
        <w:ind w:left="884" w:right="1578"/>
      </w:pPr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149225</wp:posOffset>
                </wp:positionV>
                <wp:extent cx="147320" cy="147320"/>
                <wp:effectExtent l="6350" t="6350" r="17780" b="17780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75pt;height:11.6pt;width:11.6pt;mso-position-horizontal-relative:page;z-index:251849728;mso-width-relative:page;mso-height-relative:page;" filled="f" stroked="t" coordsize="21600,21600" o:gfxdata="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+12P2AAAAAkBAAAPAAAAAAAAAAEAIAAAACIAAABkcnMvZG93bnJldi54&#10;bWxQSwECFAAUAAAACACHTuJAOKszxv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423545</wp:posOffset>
                </wp:positionV>
                <wp:extent cx="147320" cy="147320"/>
                <wp:effectExtent l="6350" t="6350" r="17780" b="17780"/>
                <wp:wrapNone/>
                <wp:docPr id="413" name="矩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3.35pt;height:11.6pt;width:11.6pt;mso-position-horizontal-relative:page;z-index:251852800;mso-width-relative:page;mso-height-relative:page;" filled="f" stroked="t" coordsize="21600,21600" o:gfxdata="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zgzcU2AAAAAkBAAAPAAAAAAAAAAEAIAAAACIAAABkcnMvZG93bnJldi54&#10;bWxQSwECFAAUAAAACACHTuJAgsecO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遵医嘱服药，不要随意自行停药，如需调整药物，应先咨询医生。定期复查。</w:t>
      </w:r>
    </w:p>
    <w:p>
      <w:pPr>
        <w:pStyle w:val="4"/>
        <w:spacing w:line="290" w:lineRule="auto"/>
        <w:ind w:left="884" w:right="4438"/>
      </w:pP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43815</wp:posOffset>
                </wp:positionV>
                <wp:extent cx="147320" cy="147320"/>
                <wp:effectExtent l="6350" t="6350" r="17780" b="17780"/>
                <wp:wrapNone/>
                <wp:docPr id="414" name="矩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45pt;height:11.6pt;width:11.6pt;mso-position-horizontal-relative:page;z-index:251850752;mso-width-relative:page;mso-height-relative:page;" filled="f" stroked="t" coordsize="21600,21600" o:gfxdata="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JZH6vXAAAACAEAAA8AAAAAAAAAAQAgAAAAIgAAAGRycy9kb3ducmV2Lnht&#10;bFBLAQIUABQAAAAIAIdO4kBnykOm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317500</wp:posOffset>
                </wp:positionV>
                <wp:extent cx="147320" cy="147320"/>
                <wp:effectExtent l="6350" t="6350" r="17780" b="17780"/>
                <wp:wrapNone/>
                <wp:docPr id="415" name="矩形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5pt;height:11.6pt;width:11.6pt;mso-position-horizontal-relative:page;z-index:251853824;mso-width-relative:page;mso-height-relative:page;" filled="f" stroked="t" coordsize="21600,21600" o:gfxdata="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BaloA2AAAAAkBAAAPAAAAAAAAAAEAIAAAACIAAABkcnMvZG93bnJldi54&#10;bWxQSwECFAAUAAAACACHTuJA3absW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脑梗死患者严格控制血脂、血压及血糖。脑出血患者平稳控制血压。</w:t>
      </w:r>
    </w:p>
    <w:p>
      <w:pPr>
        <w:pStyle w:val="4"/>
        <w:spacing w:before="1" w:line="290" w:lineRule="auto"/>
        <w:ind w:left="884" w:right="2358"/>
      </w:pP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33655</wp:posOffset>
                </wp:positionV>
                <wp:extent cx="147320" cy="147320"/>
                <wp:effectExtent l="6350" t="6350" r="17780" b="17780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.65pt;height:11.6pt;width:11.6pt;mso-position-horizontal-relative:page;z-index:251851776;mso-width-relative:page;mso-height-relative:page;" filled="f" stroked="t" coordsize="21600,21600" o:gfxdata="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kgJ5vXAAAACAEAAA8AAAAAAAAAAQAgAAAAIgAAAGRycy9kb3ducmV2Lnht&#10;bFBLAQIUABQAAAAIAIdO4kBSFWyG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307975</wp:posOffset>
                </wp:positionV>
                <wp:extent cx="147320" cy="147320"/>
                <wp:effectExtent l="6350" t="6350" r="17780" b="17780"/>
                <wp:wrapNone/>
                <wp:docPr id="417" name="矩形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4.25pt;height:11.6pt;width:11.6pt;mso-position-horizontal-relative:page;z-index:251854848;mso-width-relative:page;mso-height-relative:page;" filled="f" stroked="t" coordsize="21600,21600" o:gfxdata="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TRAI2AAAAAkBAAAPAAAAAAAAAAEAIAAAACIAAABkcnMvZG93bnJldi54&#10;bWxQSwECFAAUAAAACACHTuJA6HnDe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存在后遗症的患者，应在医生的指导下进行适当康复训练。防止饮水呛咳导致肺炎。</w:t>
      </w:r>
    </w:p>
    <w:p>
      <w:pPr>
        <w:spacing w:after="0" w:line="290" w:lineRule="auto"/>
        <w:sectPr>
          <w:footerReference r:id="rId13" w:type="default"/>
          <w:pgSz w:w="11910" w:h="16840"/>
          <w:pgMar w:top="1060" w:right="880" w:bottom="740" w:left="1020" w:header="0" w:footer="551" w:gutter="0"/>
          <w:pgNumType w:start="1"/>
          <w:cols w:space="720" w:num="1"/>
        </w:sectPr>
      </w:pPr>
    </w:p>
    <w:p>
      <w:pPr>
        <w:spacing w:before="81"/>
        <w:ind w:left="113" w:right="0" w:firstLine="0"/>
        <w:jc w:val="left"/>
        <w:rPr>
          <w:sz w:val="28"/>
        </w:rPr>
      </w:pPr>
      <w:r>
        <w:rPr>
          <w:position w:val="-3"/>
        </w:rPr>
        <w:drawing>
          <wp:inline distT="0" distB="0" distL="114300" distR="114300">
            <wp:extent cx="168910" cy="168910"/>
            <wp:effectExtent l="0" t="0" r="2540" b="254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</w:t>
      </w:r>
      <w:r>
        <w:rPr>
          <w:rFonts w:ascii="Times New Roman" w:eastAsia="Times New Roman"/>
          <w:spacing w:val="-20"/>
          <w:sz w:val="20"/>
        </w:rPr>
        <w:t xml:space="preserve"> </w:t>
      </w:r>
      <w:r>
        <w:rPr>
          <w:color w:val="231F20"/>
          <w:spacing w:val="7"/>
          <w:sz w:val="28"/>
        </w:rPr>
        <w:t>急症处理</w:t>
      </w:r>
    </w:p>
    <w:p>
      <w:pPr>
        <w:pStyle w:val="4"/>
        <w:spacing w:before="145"/>
        <w:ind w:left="884"/>
      </w:pPr>
      <w: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137795</wp:posOffset>
                </wp:positionV>
                <wp:extent cx="147320" cy="147320"/>
                <wp:effectExtent l="6350" t="6350" r="17780" b="17780"/>
                <wp:wrapNone/>
                <wp:docPr id="419" name="矩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10.85pt;height:11.6pt;width:11.6pt;mso-position-horizontal-relative:page;z-index:251866112;mso-width-relative:page;mso-height-relative:page;" filled="f" stroked="t" coordsize="21600,21600" o:gfxdata="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tWVQ2AAAAAkBAAAPAAAAAAAAAAEAIAAAACIAAABkcnMvZG93bnJldi54&#10;bWxQSwECFAAUAAAACACHTuJAY2QMm/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  <w:spacing w:val="-19"/>
        </w:rPr>
        <w:t>出现病情加重，尤其是出现下列症状之一，应尽快到附近有条件的医院进行救治。</w:t>
      </w:r>
    </w:p>
    <w:p>
      <w:pPr>
        <w:pStyle w:val="8"/>
        <w:numPr>
          <w:ilvl w:val="1"/>
          <w:numId w:val="4"/>
        </w:numPr>
        <w:tabs>
          <w:tab w:val="left" w:pos="1129"/>
        </w:tabs>
        <w:spacing w:before="56" w:after="0" w:line="240" w:lineRule="auto"/>
        <w:ind w:left="1128" w:right="0" w:hanging="245"/>
        <w:jc w:val="left"/>
        <w:rPr>
          <w:rFonts w:hint="eastAsia" w:ascii="PMingLiU" w:eastAsia="PMingLiU"/>
          <w:sz w:val="26"/>
        </w:rPr>
      </w:pPr>
      <w:r>
        <w:rPr>
          <w:rFonts w:hint="eastAsia" w:ascii="PMingLiU" w:eastAsia="PMingLiU"/>
          <w:color w:val="231F20"/>
          <w:sz w:val="26"/>
        </w:rPr>
        <w:t>出现脸部左右不对称，口角歪斜。</w:t>
      </w:r>
    </w:p>
    <w:p>
      <w:pPr>
        <w:pStyle w:val="8"/>
        <w:numPr>
          <w:ilvl w:val="1"/>
          <w:numId w:val="4"/>
        </w:numPr>
        <w:tabs>
          <w:tab w:val="left" w:pos="1129"/>
        </w:tabs>
        <w:spacing w:before="57" w:after="0" w:line="240" w:lineRule="auto"/>
        <w:ind w:left="1128" w:right="0" w:hanging="245"/>
        <w:jc w:val="left"/>
        <w:rPr>
          <w:rFonts w:hint="eastAsia" w:ascii="PMingLiU" w:eastAsia="PMingLiU"/>
          <w:sz w:val="26"/>
        </w:rPr>
      </w:pPr>
      <w:r>
        <w:rPr>
          <w:rFonts w:hint="eastAsia" w:ascii="PMingLiU" w:eastAsia="PMingLiU"/>
          <w:color w:val="231F20"/>
          <w:sz w:val="26"/>
        </w:rPr>
        <w:t>平行举起两只胳膊出现单侧无力。</w:t>
      </w:r>
    </w:p>
    <w:p>
      <w:pPr>
        <w:pStyle w:val="8"/>
        <w:numPr>
          <w:ilvl w:val="1"/>
          <w:numId w:val="4"/>
        </w:numPr>
        <w:tabs>
          <w:tab w:val="left" w:pos="1129"/>
        </w:tabs>
        <w:spacing w:before="56" w:after="0" w:line="240" w:lineRule="auto"/>
        <w:ind w:left="1128" w:right="0" w:hanging="245"/>
        <w:jc w:val="left"/>
        <w:rPr>
          <w:rFonts w:hint="eastAsia" w:ascii="PMingLiU" w:eastAsia="PMingLiU"/>
          <w:sz w:val="26"/>
        </w:rPr>
      </w:pPr>
      <w:r>
        <w:rPr>
          <w:rFonts w:hint="eastAsia" w:ascii="PMingLiU" w:eastAsia="PMingLiU"/>
          <w:color w:val="231F20"/>
          <w:sz w:val="26"/>
        </w:rPr>
        <w:t>言语不清，表达困难。</w:t>
      </w:r>
    </w:p>
    <w:p>
      <w:pPr>
        <w:pStyle w:val="4"/>
        <w:spacing w:before="2"/>
        <w:rPr>
          <w:sz w:val="28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41275</wp:posOffset>
                </wp:positionV>
                <wp:extent cx="6120130" cy="318135"/>
                <wp:effectExtent l="0" t="0" r="13970" b="5715"/>
                <wp:wrapTopAndBottom/>
                <wp:docPr id="253" name="组合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432"/>
                          <a:chExt cx="9638" cy="501"/>
                        </a:xfrm>
                        <a:effectLst/>
                      </wpg:grpSpPr>
                      <wps:wsp>
                        <wps:cNvPr id="250" name="矩形 250"/>
                        <wps:cNvSpPr/>
                        <wps:spPr>
                          <a:xfrm>
                            <a:off x="1133" y="432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1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4906" y="539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3.25pt;height:25.05pt;width:481.9pt;mso-position-horizontal-relative:page;mso-wrap-distance-bottom:0pt;mso-wrap-distance-top:0pt;z-index:-251460608;mso-width-relative:page;mso-height-relative:page;" coordorigin="1133,432" coordsize="9638,501" o:gfxdata="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">
                <o:lock v:ext="edit" aspectratio="f"/>
                <v:rect id="_x0000_s1026" o:spid="_x0000_s1026" o:spt="1" style="position:absolute;left:1133;top:432;height:501;width:9638;" fillcolor="#BCBEC0" filled="t" stroked="f" coordsize="21600,21600" o:gfxdata="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TiN8ugAAANwA&#10;AAAPAAAAAAAAAAEAIAAAACIAAABkcnMvZG93bnJldi54bWxQSwECFAAUAAAACACHTuJAMy8FnjsA&#10;AAA5AAAAEAAAAAAAAAABACAAAAAJAQAAZHJzL3NoYXBleG1sLnhtbFBLBQYAAAAABgAGAFsBAACz&#10;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283" o:spid="_x0000_s1026" o:spt="75" type="#_x0000_t75" style="position:absolute;left:4906;top:539;height:291;width:2093;" filled="f" o:preferrelative="t" stroked="f" coordsize="21600,21600" o:gfxdata="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FS3i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14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200025</wp:posOffset>
                </wp:positionV>
                <wp:extent cx="6119495" cy="0"/>
                <wp:effectExtent l="0" t="0" r="0" b="0"/>
                <wp:wrapTopAndBottom/>
                <wp:docPr id="420" name="直接连接符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75pt;height:0pt;width:481.85pt;mso-position-horizontal-relative:page;mso-wrap-distance-bottom:0pt;mso-wrap-distance-top:0pt;z-index:-251459584;mso-width-relative:page;mso-height-relative:page;" stroked="t" coordsize="21600,21600" o:gfxdata="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1na6S1wAAAAoBAAAPAAAAAAAAAAEAIAAAACIAAABkcnMvZG93bnJl&#10;di54bWxQSwECFAAUAAAACACHTuJA8K9abf4BAAD2AwAADgAAAAAAAAABACAAAAAmAQAAZHJzL2Uy&#10;b0RvYy54bWxQSwUGAAAAAAYABgBZAQAAlgUAAAAA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1" name="直接连接符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8560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DXqM7L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2" name="直接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7536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Dsi+Qj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3" name="直接连接符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6512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D+Z5DX/wEAAPYDAAAOAAAAZHJzL2Uyb0RvYy54bWytU72O&#10;EzEQ7pF4B8s92Wxyd+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xWxOiWUG&#10;W37/+cfdp6+/fn7B9f77N5JcKFTvocL4W7sJ4wn8JiTWhyaYtCMfcsjiHk/iykMkHC+vyvL64vqS&#10;Ev7gKx4f+gDxtXSGJKOmWtnEm1Vs/wYiJsPQh5B0rS3pEXF+iW3kDIewweajaTwSAdvmt+C0Emul&#10;dXoBod3e6kD2DAdhNi/Xs9x7xP0rLCVZMeiGuOwaRqSTTLyygsSjR4Es/gyaSjBSUKIlfqRk5WGK&#10;TOlzIjG1tqk0mcd05Jk0HlRN1taJI7Zn54NqO9SlTCmK5MFxyKqMo5vm7c9zjnr8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P5nkNf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5488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Ga0Hab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5" name="直接连接符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4464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KPxdHn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26" name="直接连接符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3440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K05vsP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12700" r="14605" b="15875"/>
                <wp:wrapTopAndBottom/>
                <wp:docPr id="427" name="直接连接符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52416;mso-width-relative:page;mso-height-relative:page;" stroked="t" coordsize="21600,21600" o:gfxdata="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SxLi1wAAAAoBAAAPAAAAAAAAAAEAIAAAACIAAABkcnMvZG93&#10;bnJldi54bWxQSwECFAAUAAAACACHTuJACegh2w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6"/>
        </w:rPr>
      </w:pPr>
    </w:p>
    <w:p>
      <w:pPr>
        <w:tabs>
          <w:tab w:val="left" w:pos="4253"/>
          <w:tab w:val="left" w:pos="7111"/>
          <w:tab w:val="left" w:pos="8431"/>
          <w:tab w:val="left" w:pos="8971"/>
          <w:tab w:val="left" w:pos="9511"/>
        </w:tabs>
        <w:spacing w:before="67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8"/>
        </w:rPr>
      </w:pPr>
      <w:r>
        <mc:AlternateContent>
          <mc:Choice Requires="wpg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189230</wp:posOffset>
                </wp:positionV>
                <wp:extent cx="6107430" cy="12700"/>
                <wp:effectExtent l="0" t="0" r="0" b="0"/>
                <wp:wrapTopAndBottom/>
                <wp:docPr id="279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299"/>
                          <a:chExt cx="9618" cy="20"/>
                        </a:xfrm>
                        <a:effectLst/>
                      </wpg:grpSpPr>
                      <wps:wsp>
                        <wps:cNvPr id="276" name="直接连接符 276"/>
                        <wps:cNvCnPr/>
                        <wps:spPr>
                          <a:xfrm>
                            <a:off x="1184" y="309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7" name="直接连接符 277"/>
                        <wps:cNvCnPr/>
                        <wps:spPr>
                          <a:xfrm>
                            <a:off x="1144" y="30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8" name="直接连接符 278"/>
                        <wps:cNvCnPr/>
                        <wps:spPr>
                          <a:xfrm>
                            <a:off x="10762" y="30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14.9pt;height:1pt;width:480.9pt;mso-position-horizontal-relative:page;mso-wrap-distance-bottom:0pt;mso-wrap-distance-top:0pt;z-index:-251451392;mso-width-relative:page;mso-height-relative:page;" coordorigin="1144,299" coordsize="9618,20" o:gfxdata="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lOglt2QAAAAoBAAAPAAAAAAAAAAEAIAAAACIAAABk&#10;cnMvZG93bnJldi54bWxQSwECFAAUAAAACACHTuJArrPBYbACAABmCQAADgAAAAAAAAABACAAAAAo&#10;AQAAZHJzL2Uyb0RvYy54bWxQSwUGAAAAAAYABgBZAQAASgYAAAAA&#10;">
                <o:lock v:ext="edit" aspectratio="f"/>
                <v:line id="_x0000_s1026" o:spid="_x0000_s1026" o:spt="20" style="position:absolute;left:1184;top:309;height:0;width:9558;" filled="f" stroked="t" coordsize="21600,21600" o:gfxdata="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0ur9&#10;wAAAANwAAAAPAAAAAAAAAAEAIAAAACIAAABkcnMvZG93bnJldi54bWxQSwECFAAUAAAACACHTuJA&#10;My8FnjsAAAA5AAAAEAAAAAAAAAABACAAAAAPAQAAZHJzL3NoYXBleG1sLnhtbFBLBQYAAAAABgAG&#10;AFsBAAC5AwAAAAA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_x0000_s1026" o:spid="_x0000_s1026" o:spt="20" style="position:absolute;left:1144;top:309;height:0;width:0;" filled="f" stroked="t" coordsize="21600,21600" o:gfxdata="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uZHu/&#10;AAAA3AAAAA8AAAAAAAAAAQAgAAAAIgAAAGRycy9kb3ducmV2LnhtbFBLAQIUABQAAAAIAIdO4kAz&#10;LwWeOwAAADkAAAAQAAAAAAAAAAEAIAAAAA4BAABkcnMvc2hhcGV4bWwueG1sUEsFBgAAAAAGAAYA&#10;WwEAALgDAAAAAA=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_x0000_s1026" o:spid="_x0000_s1026" o:spt="20" style="position:absolute;left:10762;top:309;height:0;width:0;" filled="f" stroked="t" coordsize="21600,21600" o:gfxdata="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sfAJugAAANwA&#10;AAAPAAAAAAAAAAEAIAAAACIAAABkcnMvZG93bnJldi54bWxQSwECFAAUAAAACACHTuJAMy8FnjsA&#10;AAA5AAAAEAAAAAAAAAABACAAAAAJAQAAZHJzL3NoYXBleG1sLnhtbFBLBQYAAAAABgAGAFsBAACz&#10;AwAAAAA=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111"/>
        <w:ind w:left="815" w:right="940"/>
        <w:jc w:val="center"/>
        <w:rPr>
          <w:rFonts w:hint="eastAsia" w:ascii="仿宋" w:eastAsia="仿宋"/>
        </w:rPr>
      </w:pPr>
    </w:p>
    <w:p>
      <w:pPr>
        <w:pStyle w:val="4"/>
        <w:spacing w:before="10"/>
        <w:rPr>
          <w:rFonts w:ascii="仿宋"/>
          <w:sz w:val="20"/>
        </w:rPr>
      </w:pPr>
    </w:p>
    <w:p>
      <w:pPr>
        <w:pStyle w:val="4"/>
        <w:spacing w:before="64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2405380</wp:posOffset>
            </wp:positionH>
            <wp:positionV relativeFrom="paragraph">
              <wp:posOffset>-353060</wp:posOffset>
            </wp:positionV>
            <wp:extent cx="2737485" cy="158750"/>
            <wp:effectExtent l="0" t="0" r="5715" b="12700"/>
            <wp:wrapNone/>
            <wp:docPr id="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82.png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66040</wp:posOffset>
            </wp:positionV>
            <wp:extent cx="849630" cy="159385"/>
            <wp:effectExtent l="0" t="0" r="7620" b="12065"/>
            <wp:wrapNone/>
            <wp:docPr id="52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6" w:line="302" w:lineRule="auto"/>
        <w:ind w:left="113" w:right="5597" w:firstLine="294"/>
        <w:rPr>
          <w:rFonts w:hint="eastAsia" w:ascii="仿宋" w:eastAsia="仿宋"/>
        </w:rPr>
      </w:pPr>
      <w: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310515</wp:posOffset>
                </wp:positionV>
                <wp:extent cx="655320" cy="156845"/>
                <wp:effectExtent l="635" t="635" r="10795" b="13970"/>
                <wp:wrapNone/>
                <wp:docPr id="284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56845"/>
                          <a:chOff x="1443" y="490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80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89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1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6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2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0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3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0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1pt;margin-top:24.45pt;height:12.35pt;width:51.6pt;mso-position-horizontal-relative:page;z-index:-251579392;mso-width-relative:page;mso-height-relative:page;" coordorigin="1443,490" coordsize="1032,247" o:gfxdata="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">
                <o:lock v:ext="edit" aspectratio="f"/>
                <v:shape id="图片 298" o:spid="_x0000_s1026" o:spt="75" type="#_x0000_t75" style="position:absolute;left:1442;top:489;height:247;width:233;" filled="f" o:preferrelative="t" stroked="f" coordsize="21600,21600" o:gfxdata="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MMXC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299" o:spid="_x0000_s1026" o:spt="75" type="#_x0000_t75" style="position:absolute;left:1708;top:496;height:240;width:204;" filled="f" o:preferrelative="t" stroked="f" coordsize="21600,21600" o:gfxdata="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WKbb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300" o:spid="_x0000_s1026" o:spt="75" type="#_x0000_t75" style="position:absolute;left:1981;top:490;height:245;width:228;" filled="f" o:preferrelative="t" stroked="f" coordsize="21600,21600" o:gfxdata="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wZC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301" o:spid="_x0000_s1026" o:spt="75" type="#_x0000_t75" style="position:absolute;left:2249;top:490;height:242;width:226;" filled="f" o:preferrelative="t" stroked="f" coordsize="21600,21600" o:gfxdata="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9Rab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6"/>
        </w:rPr>
        <w:t xml:space="preserve">脑梗死、脑出血等脑血管病患者。 </w: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4"/>
        </w:rPr>
        <w:t xml:space="preserve"> </w:t>
      </w:r>
    </w:p>
    <w:p>
      <w:pPr>
        <w:pStyle w:val="8"/>
        <w:numPr>
          <w:ilvl w:val="0"/>
          <w:numId w:val="5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5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5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>
      <w:pPr>
        <w:spacing w:after="0" w:line="244" w:lineRule="auto"/>
        <w:jc w:val="left"/>
        <w:rPr>
          <w:sz w:val="26"/>
        </w:rPr>
        <w:sectPr>
          <w:pgSz w:w="11910" w:h="16840"/>
          <w:pgMar w:top="980" w:right="880" w:bottom="740" w:left="1020" w:header="0" w:footer="551" w:gutter="0"/>
          <w:cols w:space="720" w:num="1"/>
        </w:sectPr>
      </w:pPr>
    </w:p>
    <w:p>
      <w:pPr>
        <w:pStyle w:val="4"/>
        <w:ind w:left="1086"/>
        <w:rPr>
          <w:rFonts w:ascii="仿宋"/>
          <w:sz w:val="20"/>
        </w:rPr>
      </w:pPr>
      <w:r>
        <w:rPr>
          <w:sz w:val="20"/>
        </w:rPr>
        <w:drawing>
          <wp:inline distT="0" distB="0" distL="114300" distR="114300">
            <wp:extent cx="4881245" cy="221615"/>
            <wp:effectExtent l="0" t="0" r="14605" b="698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0"/>
        <w:rPr>
          <w:rFonts w:ascii="仿宋"/>
          <w:sz w:val="9"/>
        </w:rPr>
      </w:pPr>
      <w: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116840</wp:posOffset>
                </wp:positionV>
                <wp:extent cx="6119495" cy="0"/>
                <wp:effectExtent l="0" t="12700" r="14605" b="15875"/>
                <wp:wrapTopAndBottom/>
                <wp:docPr id="428" name="直接连接符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9.2pt;height:0pt;width:481.85pt;mso-position-horizontal-relative:page;mso-wrap-distance-bottom:0pt;mso-wrap-distance-top:0pt;z-index:-251449344;mso-width-relative:page;mso-height-relative:page;" stroked="t" coordsize="21600,21600" o:gfxdata="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PD9T1wAAAAoBAAAPAAAAAAAAAAEAIAAAACIAAABkcnMvZG93&#10;bnJldi54bWxQSwECFAAUAAAACACHTuJAeJzKFg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7"/>
        <w:rPr>
          <w:rFonts w:ascii="仿宋"/>
          <w:sz w:val="5"/>
        </w:rPr>
      </w:pPr>
    </w:p>
    <w:p>
      <w:pPr>
        <w:pStyle w:val="3"/>
        <w:tabs>
          <w:tab w:val="left" w:pos="2633"/>
          <w:tab w:val="left" w:pos="5153"/>
          <w:tab w:val="left" w:pos="7673"/>
        </w:tabs>
      </w:pPr>
      <w:r>
        <w:rPr>
          <w:color w:val="231F20"/>
        </w:rPr>
        <w:t>姓名：</w:t>
      </w:r>
      <w:r>
        <w:rPr>
          <w:color w:val="231F20"/>
        </w:rPr>
        <w:tab/>
      </w:r>
      <w:r>
        <w:rPr>
          <w:color w:val="231F20"/>
        </w:rPr>
        <w:t>性别：</w:t>
      </w:r>
      <w:r>
        <w:rPr>
          <w:color w:val="231F20"/>
        </w:rPr>
        <w:tab/>
      </w:r>
      <w:r>
        <w:rPr>
          <w:color w:val="231F20"/>
        </w:rPr>
        <w:t>年龄：</w:t>
      </w:r>
      <w:r>
        <w:rPr>
          <w:color w:val="231F20"/>
        </w:rPr>
        <w:tab/>
      </w:r>
      <w:r>
        <w:rPr>
          <w:color w:val="231F20"/>
        </w:rPr>
        <w:t>诊断：</w:t>
      </w:r>
    </w:p>
    <w:p>
      <w:pPr>
        <w:pStyle w:val="4"/>
        <w:spacing w:before="4"/>
        <w:rPr>
          <w:rFonts w:ascii="仿宋"/>
          <w:sz w:val="21"/>
        </w:rPr>
      </w:pPr>
    </w:p>
    <w:p>
      <w:pPr>
        <w:pStyle w:val="4"/>
        <w:spacing w:before="64" w:line="278" w:lineRule="auto"/>
        <w:ind w:left="113" w:right="230" w:firstLine="595"/>
        <w:jc w:val="both"/>
      </w:pPr>
      <w: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1107440</wp:posOffset>
            </wp:positionH>
            <wp:positionV relativeFrom="paragraph">
              <wp:posOffset>81915</wp:posOffset>
            </wp:positionV>
            <wp:extent cx="1021080" cy="149860"/>
            <wp:effectExtent l="0" t="0" r="7620" b="2540"/>
            <wp:wrapNone/>
            <wp:docPr id="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84.png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    </w:t>
      </w:r>
      <w:r>
        <w:rPr>
          <w:color w:val="231F20"/>
        </w:rPr>
        <w:t>俗称老慢支，是气管、支气管粘膜及其周围组织的慢性炎症。该病会影响患者生活质量和劳动能力，严重者会发展为慢阻肺，进而可能因呼吸衰竭、肺心病而死亡。主要表现为 : 反复发作的咳嗽、咳痰或伴有喘息，每年发作时间超过 3 个月，持续 2 年以上。症状常在冬季或气候变化时加重。主要危险因素包括 : 吸烟（最重要的发病因素）、接触职业粉尘和化学物质、大气污染、室内污染、呼吸道感染等。</w:t>
      </w:r>
    </w:p>
    <w:p>
      <w:pPr>
        <w:pStyle w:val="4"/>
        <w:spacing w:line="353" w:lineRule="exact"/>
        <w:ind w:left="709"/>
      </w:pPr>
      <w:r>
        <w:rPr>
          <w:color w:val="231F20"/>
        </w:rPr>
        <w:t>采取健康生活方式，积极治疗，有助于身体康复、改善生活质量。</w:t>
      </w:r>
    </w:p>
    <w:p>
      <w:pPr>
        <w:pStyle w:val="4"/>
        <w:spacing w:before="11"/>
        <w:rPr>
          <w:sz w:val="22"/>
        </w:rPr>
      </w:pPr>
    </w:p>
    <w:p>
      <w:pPr>
        <w:pStyle w:val="4"/>
        <w:spacing w:before="2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38735</wp:posOffset>
                </wp:positionV>
                <wp:extent cx="6120130" cy="318135"/>
                <wp:effectExtent l="0" t="0" r="13970" b="5715"/>
                <wp:wrapTopAndBottom/>
                <wp:docPr id="313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1133" y="358"/>
                          <a:chExt cx="9638" cy="501"/>
                        </a:xfrm>
                        <a:effectLst/>
                      </wpg:grpSpPr>
                      <wps:wsp>
                        <wps:cNvPr id="292" name="矩形 292"/>
                        <wps:cNvSpPr/>
                        <wps:spPr>
                          <a:xfrm>
                            <a:off x="1133" y="358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93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464"/>
                            <a:ext cx="20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4" name="任意多边形 294"/>
                        <wps:cNvSpPr/>
                        <wps:spPr>
                          <a:xfrm>
                            <a:off x="4749" y="461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29" y="150"/>
                                </a:moveTo>
                                <a:lnTo>
                                  <a:pt x="32" y="109"/>
                                </a:lnTo>
                                <a:lnTo>
                                  <a:pt x="42" y="70"/>
                                </a:lnTo>
                                <a:lnTo>
                                  <a:pt x="58" y="34"/>
                                </a:lnTo>
                                <a:lnTo>
                                  <a:pt x="82" y="0"/>
                                </a:lnTo>
                                <a:lnTo>
                                  <a:pt x="55" y="0"/>
                                </a:lnTo>
                                <a:lnTo>
                                  <a:pt x="31" y="33"/>
                                </a:lnTo>
                                <a:lnTo>
                                  <a:pt x="14" y="69"/>
                                </a:lnTo>
                                <a:lnTo>
                                  <a:pt x="4" y="108"/>
                                </a:lnTo>
                                <a:lnTo>
                                  <a:pt x="0" y="150"/>
                                </a:lnTo>
                                <a:lnTo>
                                  <a:pt x="4" y="192"/>
                                </a:lnTo>
                                <a:lnTo>
                                  <a:pt x="14" y="231"/>
                                </a:lnTo>
                                <a:lnTo>
                                  <a:pt x="31" y="265"/>
                                </a:lnTo>
                                <a:lnTo>
                                  <a:pt x="55" y="295"/>
                                </a:lnTo>
                                <a:lnTo>
                                  <a:pt x="82" y="295"/>
                                </a:lnTo>
                                <a:lnTo>
                                  <a:pt x="59" y="263"/>
                                </a:lnTo>
                                <a:lnTo>
                                  <a:pt x="42" y="228"/>
                                </a:lnTo>
                                <a:lnTo>
                                  <a:pt x="33" y="190"/>
                                </a:lnTo>
                                <a:lnTo>
                                  <a:pt x="2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95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981" y="465"/>
                            <a:ext cx="29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图片 311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46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7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465"/>
                            <a:ext cx="2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8" name="任意多边形 298"/>
                        <wps:cNvSpPr/>
                        <wps:spPr>
                          <a:xfrm>
                            <a:off x="6509" y="468"/>
                            <a:ext cx="252" cy="2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83">
                                <a:moveTo>
                                  <a:pt x="33" y="202"/>
                                </a:moveTo>
                                <a:lnTo>
                                  <a:pt x="33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09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43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52" y="56"/>
                                </a:lnTo>
                                <a:lnTo>
                                  <a:pt x="143" y="56"/>
                                </a:lnTo>
                                <a:lnTo>
                                  <a:pt x="143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202"/>
                                </a:lnTo>
                                <a:lnTo>
                                  <a:pt x="3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99" name="矩形 299"/>
                        <wps:cNvSpPr/>
                        <wps:spPr>
                          <a:xfrm>
                            <a:off x="6652" y="555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00" name="矩形 300"/>
                        <wps:cNvSpPr/>
                        <wps:spPr>
                          <a:xfrm>
                            <a:off x="6542" y="555"/>
                            <a:ext cx="77" cy="68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1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6848" y="468"/>
                            <a:ext cx="29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2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462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3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7562" y="457"/>
                            <a:ext cx="30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4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086" y="46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5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465"/>
                            <a:ext cx="2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06" name="任意多边形 306"/>
                        <wps:cNvSpPr/>
                        <wps:spPr>
                          <a:xfrm>
                            <a:off x="8827" y="484"/>
                            <a:ext cx="223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3" h="265">
                                <a:moveTo>
                                  <a:pt x="31" y="265"/>
                                </a:moveTo>
                                <a:lnTo>
                                  <a:pt x="31" y="245"/>
                                </a:lnTo>
                                <a:lnTo>
                                  <a:pt x="190" y="245"/>
                                </a:lnTo>
                                <a:lnTo>
                                  <a:pt x="190" y="265"/>
                                </a:lnTo>
                                <a:lnTo>
                                  <a:pt x="222" y="265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07" name="矩形 307"/>
                        <wps:cNvSpPr/>
                        <wps:spPr>
                          <a:xfrm>
                            <a:off x="8859" y="656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08" name="矩形 308"/>
                        <wps:cNvSpPr/>
                        <wps:spPr>
                          <a:xfrm>
                            <a:off x="8859" y="512"/>
                            <a:ext cx="159" cy="46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09" name="矩形 309"/>
                        <wps:cNvSpPr/>
                        <wps:spPr>
                          <a:xfrm>
                            <a:off x="8859" y="584"/>
                            <a:ext cx="159" cy="45"/>
                          </a:xfrm>
                          <a:prstGeom prst="rect">
                            <a:avLst/>
                          </a:pr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0" name="任意多边形 310"/>
                        <wps:cNvSpPr/>
                        <wps:spPr>
                          <a:xfrm>
                            <a:off x="9231" y="461"/>
                            <a:ext cx="83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96">
                                <a:moveTo>
                                  <a:pt x="52" y="150"/>
                                </a:moveTo>
                                <a:lnTo>
                                  <a:pt x="49" y="191"/>
                                </a:lnTo>
                                <a:lnTo>
                                  <a:pt x="39" y="229"/>
                                </a:lnTo>
                                <a:lnTo>
                                  <a:pt x="23" y="264"/>
                                </a:lnTo>
                                <a:lnTo>
                                  <a:pt x="0" y="295"/>
                                </a:lnTo>
                                <a:lnTo>
                                  <a:pt x="27" y="295"/>
                                </a:lnTo>
                                <a:lnTo>
                                  <a:pt x="51" y="265"/>
                                </a:lnTo>
                                <a:lnTo>
                                  <a:pt x="68" y="231"/>
                                </a:lnTo>
                                <a:lnTo>
                                  <a:pt x="78" y="192"/>
                                </a:lnTo>
                                <a:lnTo>
                                  <a:pt x="82" y="150"/>
                                </a:lnTo>
                                <a:lnTo>
                                  <a:pt x="78" y="107"/>
                                </a:lnTo>
                                <a:lnTo>
                                  <a:pt x="68" y="68"/>
                                </a:lnTo>
                                <a:lnTo>
                                  <a:pt x="51" y="3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33"/>
                                </a:lnTo>
                                <a:lnTo>
                                  <a:pt x="39" y="70"/>
                                </a:lnTo>
                                <a:lnTo>
                                  <a:pt x="49" y="108"/>
                                </a:lnTo>
                                <a:lnTo>
                                  <a:pt x="52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 cmpd="sng">
                            <a:solidFill>
                              <a:srgbClr val="05181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1" name="矩形 311"/>
                        <wps:cNvSpPr/>
                        <wps:spPr>
                          <a:xfrm>
                            <a:off x="6132" y="501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3.05pt;height:25.05pt;width:481.9pt;mso-position-horizontal-relative:page;mso-wrap-distance-bottom:0pt;mso-wrap-distance-top:0pt;z-index:-251448320;mso-width-relative:page;mso-height-relative:page;" coordorigin="1133,358" coordsize="9638,501" o:gfxdata="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">
                <o:lock v:ext="edit" aspectratio="f"/>
                <v:rect id="_x0000_s1026" o:spid="_x0000_s1026" o:spt="1" style="position:absolute;left:1133;top:358;height:501;width:9638;" fillcolor="#BCBEC0" filled="t" stroked="f" coordsize="21600,21600" o:gfxdata="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aIK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308" o:spid="_x0000_s1026" o:spt="75" type="#_x0000_t75" style="position:absolute;left:2459;top:464;height:290;width:2094;" filled="f" o:preferrelative="t" stroked="f" coordsize="21600,21600" o:gfxdata="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kGsS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150" o:title=""/>
                  <o:lock v:ext="edit" aspectratio="t"/>
                </v:shape>
                <v:shape id="_x0000_s1026" o:spid="_x0000_s1026" o:spt="100" style="position:absolute;left:4749;top:461;height:296;width:83;" filled="f" stroked="t" coordsize="83,296" o:gfxdata="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J74LsAAADc&#10;AAAADwAAAAAAAAABACAAAAAiAAAAZHJzL2Rvd25yZXYueG1sUEsBAhQAFAAAAAgAh07iQDMvBZ47&#10;AAAAOQAAABAAAAAAAAAAAQAgAAAACgEAAGRycy9zaGFwZXhtbC54bWxQSwUGAAAAAAYABgBbAQAA&#10;tAMAAAAA&#10;" path="m29,150l32,109,42,70,58,34,82,0,55,0,31,33,14,69,4,108,0,150,4,192,14,231,31,265,55,295,82,295,59,263,42,228,33,190,29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shape id="图片 310" o:spid="_x0000_s1026" o:spt="75" type="#_x0000_t75" style="position:absolute;left:4981;top:465;height:287;width:290;" filled="f" o:preferrelative="t" stroked="f" coordsize="21600,21600" o:gfxdata="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uhMe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76" o:title=""/>
                  <o:lock v:ext="edit" aspectratio="t"/>
                </v:shape>
                <v:shape id="图片 311" o:spid="_x0000_s1026" o:spt="75" type="#_x0000_t75" style="position:absolute;left:5342;top:465;height:288;width:288;" filled="f" o:preferrelative="t" stroked="f" coordsize="21600,21600" o:gfxdata="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UGYz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151" o:title=""/>
                  <o:lock v:ext="edit" aspectratio="t"/>
                </v:shape>
                <v:shape id="图片 312" o:spid="_x0000_s1026" o:spt="75" type="#_x0000_t75" style="position:absolute;left:5701;top:465;height:285;width:290;" filled="f" o:preferrelative="t" stroked="f" coordsize="21600,21600" o:gfxdata="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IEy0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143" o:title=""/>
                  <o:lock v:ext="edit" aspectratio="t"/>
                </v:shape>
                <v:shape id="_x0000_s1026" o:spid="_x0000_s1026" o:spt="100" style="position:absolute;left:6509;top:468;height:283;width:252;" filled="f" stroked="t" coordsize="252,283" o:gfxdata="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iZmmLgAAADcAAAA&#10;DwAAAAAAAAABACAAAAAiAAAAZHJzL2Rvd25yZXYueG1sUEsBAhQAFAAAAAgAh07iQDMvBZ47AAAA&#10;OQAAABAAAAAAAAAAAQAgAAAABwEAAGRycy9zaGFwZXhtbC54bWxQSwUGAAAAAAYABgBbAQAAsQMA&#10;AAAA&#10;" path="m33,202l33,185,109,185,109,282,143,282,143,185,220,185,220,200,252,200,252,56,143,56,143,0,109,0,109,56,0,56,0,202,33,202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652;top:555;height:68;width:77;" filled="f" stroked="t" coordsize="21600,21600" o:gfxdata="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anqO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6542;top:555;height:68;width:77;" filled="f" stroked="t" coordsize="21600,21600" o:gfxdata="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/LrSS2AAAA3AAAAA8A&#10;AAAAAAAAAQAgAAAAIgAAAGRycy9kb3ducmV2LnhtbFBLAQIUABQAAAAIAIdO4kAzLwWeOwAAADkA&#10;AAAQAAAAAAAAAAEAIAAAAAUBAABkcnMvc2hhcGV4bWwueG1sUEsFBgAAAAAGAAYAWwEAAK8DAAAA&#10;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图片 316" o:spid="_x0000_s1026" o:spt="75" type="#_x0000_t75" style="position:absolute;left:6848;top:468;height:282;width:291;" filled="f" o:preferrelative="t" stroked="f" coordsize="21600,21600" o:gfxdata="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gs1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52" o:title=""/>
                  <o:lock v:ext="edit" aspectratio="t"/>
                </v:shape>
                <v:shape id="图片 317" o:spid="_x0000_s1026" o:spt="75" type="#_x0000_t75" style="position:absolute;left:7375;top:462;height:112;width:114;" filled="f" o:preferrelative="t" stroked="f" coordsize="21600,21600" o:gfxdata="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MAhK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132" o:title=""/>
                  <o:lock v:ext="edit" aspectratio="t"/>
                </v:shape>
                <v:shape id="图片 318" o:spid="_x0000_s1026" o:spt="75" type="#_x0000_t75" style="position:absolute;left:7562;top:457;height:294;width:306;" filled="f" o:preferrelative="t" stroked="f" coordsize="21600,21600" o:gfxdata="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gwD7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53" o:title=""/>
                  <o:lock v:ext="edit" aspectratio="t"/>
                </v:shape>
                <v:shape id="图片 319" o:spid="_x0000_s1026" o:spt="75" type="#_x0000_t75" style="position:absolute;left:8086;top:464;height:112;width:114;" filled="f" o:preferrelative="t" stroked="f" coordsize="21600,21600" o:gfxdata="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VFsb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82" o:title=""/>
                  <o:lock v:ext="edit" aspectratio="t"/>
                </v:shape>
                <v:shape id="图片 320" o:spid="_x0000_s1026" o:spt="75" type="#_x0000_t75" style="position:absolute;left:8433;top:465;height:284;width:291;" filled="f" o:preferrelative="t" stroked="f" coordsize="21600,21600" o:gfxdata="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rXUC&#10;wAAAANwAAAAPAAAAAAAAAAEAIAAAACIAAABkcnMvZG93bnJldi54bWxQSwECFAAUAAAACACHTuJA&#10;My8FnjsAAAA5AAAAEAAAAAAAAAABACAAAAAPAQAAZHJzL3NoYXBleG1sLnhtbFBLBQYAAAAABgAG&#10;AFsBAAC5AwAAAAA=&#10;">
                  <v:path/>
                  <v:fill on="f" focussize="0,0"/>
                  <v:stroke on="f"/>
                  <v:imagedata r:id="rId133" o:title=""/>
                  <o:lock v:ext="edit" aspectratio="t"/>
                </v:shape>
                <v:shape id="_x0000_s1026" o:spid="_x0000_s1026" o:spt="100" style="position:absolute;left:8827;top:484;height:265;width:223;" filled="f" stroked="t" coordsize="223,265" o:gfxdata="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31ZkL4A&#10;AADcAAAADwAAAAAAAAABACAAAAAiAAAAZHJzL2Rvd25yZXYueG1sUEsBAhQAFAAAAAgAh07iQDMv&#10;BZ47AAAAOQAAABAAAAAAAAAAAQAgAAAADQEAAGRycy9zaGFwZXhtbC54bWxQSwUGAAAAAAYABgBb&#10;AQAAtwMAAAAA&#10;" path="m31,265l31,245,190,245,190,265,222,265,222,0,0,0,0,265,31,265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8859;top:656;height:46;width:159;" filled="f" stroked="t" coordsize="21600,21600" o:gfxdata="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jVQ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512;height:46;width:159;" filled="f" stroked="t" coordsize="21600,21600" o:gfxdata="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G9oSK2AAAA3AAAAA8A&#10;AAAAAAAAAQAgAAAAIgAAAGRycy9kb3ducmV2LnhtbFBLAQIUABQAAAAIAIdO4kAzLwWeOwAAADkA&#10;AAAQAAAAAAAAAAEAIAAAAAUBAABkcnMvc2hhcGV4bWwueG1sUEsFBgAAAAAGAAYAWwEAAK8DAAAA&#10;AA=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rect id="_x0000_s1026" o:spid="_x0000_s1026" o:spt="1" style="position:absolute;left:8859;top:584;height:45;width:159;" filled="f" stroked="t" coordsize="21600,21600" o:gfxdata="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8QS5vQAA&#10;ANw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weight="0.3pt" color="#051815" joinstyle="miter"/>
                  <v:imagedata o:title=""/>
                  <o:lock v:ext="edit" aspectratio="f"/>
                </v:rect>
                <v:shape id="_x0000_s1026" o:spid="_x0000_s1026" o:spt="100" style="position:absolute;left:9231;top:461;height:296;width:83;" filled="f" stroked="t" coordsize="83,296" o:gfxdata="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+3EktwAAANwAAAAP&#10;AAAAAAAAAAEAIAAAACIAAABkcnMvZG93bnJldi54bWxQSwECFAAUAAAACACHTuJAMy8FnjsAAAA5&#10;AAAAEAAAAAAAAAABACAAAAAGAQAAZHJzL3NoYXBleG1sLnhtbFBLBQYAAAAABgAGAFsBAACwAwAA&#10;AAA=&#10;" path="m52,150l49,191,39,229,23,264,0,295,27,295,51,265,68,231,78,192,82,150,78,107,68,68,51,32,27,0,0,0,23,33,39,70,49,108,52,150xe">
                  <v:fill on="f" focussize="0,0"/>
                  <v:stroke weight="0.3pt" color="#051815" joinstyle="round"/>
                  <v:imagedata o:title=""/>
                  <o:lock v:ext="edit" aspectratio="f"/>
                </v:shape>
                <v:rect id="_x0000_s1026" o:spid="_x0000_s1026" o:spt="1" style="position:absolute;left:6132;top:501;height:241;width:241;" filled="f" stroked="t" coordsize="21600,21600" o:gfxdata="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A/NL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weight="1pt" color="#231F2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健康生活方式</w:t>
      </w:r>
    </w:p>
    <w:p>
      <w:pPr>
        <w:pStyle w:val="4"/>
        <w:spacing w:before="166"/>
        <w:ind w:left="884"/>
      </w:pPr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159385</wp:posOffset>
                </wp:positionV>
                <wp:extent cx="147320" cy="147320"/>
                <wp:effectExtent l="6350" t="6350" r="17780" b="17780"/>
                <wp:wrapNone/>
                <wp:docPr id="429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2.55pt;height:11.6pt;width:11.6pt;mso-position-horizontal-relative:page;z-index:251869184;mso-width-relative:page;mso-height-relative:page;" filled="f" stroked="t" coordsize="21600,21600" o:gfxdata="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m1/z2AAAAAkBAAAPAAAAAAAAAAEAIAAAACIAAABkcnMvZG93bnJldi54&#10;bWxQSwECFAAUAAAACACHTuJAYXrW5v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立即戒烟，避免接触二手烟。</w:t>
      </w:r>
    </w:p>
    <w:p>
      <w:pPr>
        <w:pStyle w:val="4"/>
        <w:spacing w:before="76"/>
        <w:ind w:left="884"/>
      </w:pPr>
      <w: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100965</wp:posOffset>
                </wp:positionV>
                <wp:extent cx="147320" cy="147320"/>
                <wp:effectExtent l="6350" t="6350" r="17780" b="17780"/>
                <wp:wrapNone/>
                <wp:docPr id="430" name="矩形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7.95pt;height:11.6pt;width:11.6pt;mso-position-horizontal-relative:page;z-index:251870208;mso-width-relative:page;mso-height-relative:page;" filled="f" stroked="t" coordsize="21600,21600" o:gfxdata="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ZEjttcAAAAJAQAADwAAAAAAAAABACAAAAAiAAAAZHJzL2Rvd25yZXYueG1s&#10;UEsBAhQAFAAAAAgAh07iQPGfj7D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烧柴草、煤炭、木炭做饭时，注意通风、改善排烟设施。</w:t>
      </w:r>
    </w:p>
    <w:p>
      <w:pPr>
        <w:pStyle w:val="4"/>
        <w:spacing w:before="77" w:line="290" w:lineRule="auto"/>
        <w:ind w:left="884" w:right="1578"/>
      </w:pPr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377190</wp:posOffset>
                </wp:positionV>
                <wp:extent cx="147320" cy="147320"/>
                <wp:effectExtent l="6350" t="6350" r="17780" b="17780"/>
                <wp:wrapNone/>
                <wp:docPr id="431" name="矩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9.7pt;height:11.6pt;width:11.6pt;mso-position-horizontal-relative:page;z-index:251872256;mso-width-relative:page;mso-height-relative:page;" filled="f" stroked="t" coordsize="21600,21600" o:gfxdata="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9MUak2AAAAAkBAAAPAAAAAAAAAAEAIAAAACIAAABkcnMvZG93bnJldi54&#10;bWxQSwECFAAUAAAACACHTuJAS/MgTf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99695</wp:posOffset>
                </wp:positionV>
                <wp:extent cx="147320" cy="147320"/>
                <wp:effectExtent l="6350" t="6350" r="17780" b="17780"/>
                <wp:wrapNone/>
                <wp:docPr id="432" name="矩形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7.85pt;height:11.6pt;width:11.6pt;mso-position-horizontal-relative:page;z-index:251874304;mso-width-relative:page;mso-height-relative:page;" filled="f" stroked="t" coordsize="21600,21600" o:gfxdata="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s8YVj2AAAAAkBAAAPAAAAAAAAAAEAIAAAACIAAABkcnMvZG93bnJldi54&#10;bWxQSwECFAAUAAAACACHTuJAxECgkP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接触烟雾、粉尘及刺激性气体的职业应注意劳动防护，如戴口罩。雾霾天外出注意戴口罩。</w:t>
      </w:r>
    </w:p>
    <w:p>
      <w:pPr>
        <w:pStyle w:val="4"/>
        <w:spacing w:line="290" w:lineRule="auto"/>
        <w:ind w:left="884" w:right="3138"/>
      </w:pPr>
      <w: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46990</wp:posOffset>
                </wp:positionV>
                <wp:extent cx="147320" cy="147320"/>
                <wp:effectExtent l="6350" t="6350" r="17780" b="17780"/>
                <wp:wrapNone/>
                <wp:docPr id="433" name="矩形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7pt;height:11.6pt;width:11.6pt;mso-position-horizontal-relative:page;z-index:251871232;mso-width-relative:page;mso-height-relative:page;" filled="f" stroked="t" coordsize="21600,21600" o:gfxdata="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vhRvNcAAAAIAQAADwAAAAAAAAABACAAAAAiAAAAZHJzL2Rvd25yZXYueG1s&#10;UEsBAhQAFAAAAAgAh07iQH4sD235AQAABwQAAA4AAAAAAAAAAQAgAAAAJgEAAGRycy9lMm9Eb2Mu&#10;eG1sUEsFBgAAAAAGAAYAWQEAAJEFAAAAAA=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324485</wp:posOffset>
                </wp:positionV>
                <wp:extent cx="147320" cy="147320"/>
                <wp:effectExtent l="6350" t="6350" r="17780" b="17780"/>
                <wp:wrapNone/>
                <wp:docPr id="390" name="矩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25.55pt;height:11.6pt;width:11.6pt;mso-position-horizontal-relative:page;z-index:251873280;mso-width-relative:page;mso-height-relative:page;" filled="f" stroked="t" coordsize="21600,21600" o:gfxdata="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CPfCPYAAAACQEAAA8AAAAAAAAAAQAgAAAAIgAAAGRycy9kb3ducmV2Lnht&#10;bFBLAQIUABQAAAAIAIdO4kB3O5o6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注意保暖，防止受凉，注意通风，避免呼吸道感染。合理饮食，消瘦者注意补充蛋类、瘦肉等优质蛋白。</w:t>
      </w:r>
    </w:p>
    <w:p>
      <w:pPr>
        <w:pStyle w:val="4"/>
        <w:ind w:left="884"/>
      </w:pP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43815</wp:posOffset>
                </wp:positionV>
                <wp:extent cx="147320" cy="147320"/>
                <wp:effectExtent l="6350" t="6350" r="17780" b="17780"/>
                <wp:wrapNone/>
                <wp:docPr id="391" name="矩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3.45pt;height:11.6pt;width:11.6pt;mso-position-horizontal-relative:page;z-index:251875328;mso-width-relative:page;mso-height-relative:page;" filled="f" stroked="t" coordsize="21600,21600" o:gfxdata="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JZH6vXAAAACAEAAA8AAAAAAAAAAQAgAAAAIgAAAGRycy9kb3ducmV2Lnht&#10;bFBLAQIUABQAAAAIAIdO4kDNVzXH+gEAAAcEAAAOAAAAAAAAAAEAIAAAACY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可进行散步、慢跑等活动，但以不引起明显的呼吸困难为基础。</w:t>
      </w:r>
    </w:p>
    <w:p>
      <w:pPr>
        <w:pStyle w:val="4"/>
        <w:spacing w:before="11"/>
        <w:rPr>
          <w:sz w:val="19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5"/>
        </w:rPr>
        <w:drawing>
          <wp:inline distT="0" distB="0" distL="114300" distR="114300">
            <wp:extent cx="179705" cy="179705"/>
            <wp:effectExtent l="0" t="0" r="10795" b="10795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-15"/>
          <w:sz w:val="20"/>
        </w:rPr>
        <w:t xml:space="preserve"> </w:t>
      </w:r>
      <w:r>
        <w:rPr>
          <w:color w:val="231F20"/>
          <w:spacing w:val="7"/>
          <w:sz w:val="28"/>
        </w:rPr>
        <w:t>治疗与康复</w:t>
      </w:r>
    </w:p>
    <w:p>
      <w:pPr>
        <w:pStyle w:val="4"/>
        <w:spacing w:before="150"/>
        <w:ind w:left="884"/>
      </w:pP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149225</wp:posOffset>
                </wp:positionV>
                <wp:extent cx="147320" cy="147320"/>
                <wp:effectExtent l="6350" t="6350" r="17780" b="17780"/>
                <wp:wrapNone/>
                <wp:docPr id="392" name="矩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1.75pt;height:11.6pt;width:11.6pt;mso-position-horizontal-relative:page;z-index:251876352;mso-width-relative:page;mso-height-relative:page;" filled="f" stroked="t" coordsize="21600,21600" o:gfxdata="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+12P2AAAAAkBAAAPAAAAAAAAAAEAIAAAACIAAABkcnMvZG93bnJldi54&#10;bWxQSwECFAAUAAAACACHTuJAQuS1GvoBAAAHBAAADgAAAAAAAAABACAAAAAnAQAAZHJzL2Uyb0Rv&#10;Yy54bWxQSwUGAAAAAAYABgBZAQAAkwUAAAAA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遵医嘱服药。</w:t>
      </w:r>
    </w:p>
    <w:p>
      <w:pPr>
        <w:pStyle w:val="4"/>
        <w:spacing w:before="77"/>
        <w:ind w:left="884"/>
      </w:pP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83820</wp:posOffset>
                </wp:positionV>
                <wp:extent cx="147320" cy="147320"/>
                <wp:effectExtent l="6350" t="6350" r="17780" b="17780"/>
                <wp:wrapNone/>
                <wp:docPr id="393" name="矩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6.6pt;height:11.6pt;width:11.6pt;mso-position-horizontal-relative:page;z-index:251877376;mso-width-relative:page;mso-height-relative:page;" filled="f" stroked="t" coordsize="21600,21600" o:gfxdata="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bYtFTYAAAACQEAAA8AAAAAAAAAAQAgAAAAIgAAAGRycy9kb3ducmV2Lnht&#10;bFBLAQIUABQAAAAIAIdO4kD4iBrn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color w:val="231F20"/>
        </w:rPr>
        <w:t>诊断后长期随诊。每年做一次肺功能检查，筛查是否患有慢性阻塞性肺疾病。</w:t>
      </w:r>
    </w:p>
    <w:p>
      <w:pPr>
        <w:pStyle w:val="4"/>
        <w:spacing w:before="7"/>
        <w:rPr>
          <w:sz w:val="18"/>
        </w:rPr>
      </w:pPr>
    </w:p>
    <w:p>
      <w:pPr>
        <w:spacing w:before="102"/>
        <w:ind w:left="113" w:right="0" w:firstLine="0"/>
        <w:jc w:val="left"/>
        <w:rPr>
          <w:sz w:val="28"/>
        </w:rPr>
      </w:pPr>
      <w:r>
        <w:rPr>
          <w:position w:val="-3"/>
        </w:rPr>
        <w:drawing>
          <wp:inline distT="0" distB="0" distL="114300" distR="114300">
            <wp:extent cx="168910" cy="168910"/>
            <wp:effectExtent l="0" t="0" r="2540" b="25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</w:t>
      </w:r>
      <w:r>
        <w:rPr>
          <w:rFonts w:ascii="Times New Roman" w:eastAsia="Times New Roman"/>
          <w:spacing w:val="-20"/>
          <w:sz w:val="20"/>
        </w:rPr>
        <w:t xml:space="preserve"> </w:t>
      </w:r>
      <w:r>
        <w:rPr>
          <w:color w:val="231F20"/>
          <w:spacing w:val="7"/>
          <w:sz w:val="28"/>
        </w:rPr>
        <w:t>急症处理</w:t>
      </w:r>
    </w:p>
    <w:p>
      <w:pPr>
        <w:pStyle w:val="4"/>
        <w:spacing w:before="145" w:line="290" w:lineRule="auto"/>
        <w:ind w:left="2126" w:right="275" w:hanging="1242"/>
        <w:jc w:val="both"/>
      </w:pPr>
      <w: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1226820</wp:posOffset>
            </wp:positionH>
            <wp:positionV relativeFrom="paragraph">
              <wp:posOffset>129540</wp:posOffset>
            </wp:positionV>
            <wp:extent cx="694690" cy="147955"/>
            <wp:effectExtent l="0" t="0" r="10160" b="4445"/>
            <wp:wrapNone/>
            <wp:docPr id="6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90.png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137795</wp:posOffset>
                </wp:positionV>
                <wp:extent cx="147320" cy="147320"/>
                <wp:effectExtent l="6350" t="6350" r="17780" b="17780"/>
                <wp:wrapNone/>
                <wp:docPr id="394" name="矩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10.85pt;height:11.6pt;width:11.6pt;mso-position-horizontal-relative:page;z-index:251878400;mso-width-relative:page;mso-height-relative:page;" filled="f" stroked="t" coordsize="21600,21600" o:gfxdata="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y1ZVDYAAAACQEAAA8AAAAAAAAAAQAgAAAAIgAAAGRycy9kb3ducmV2Lnht&#10;bFBLAQIUABQAAAAIAIdO4kAdhcV6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934085</wp:posOffset>
                </wp:positionV>
                <wp:extent cx="147320" cy="147320"/>
                <wp:effectExtent l="6350" t="6350" r="17780" b="17780"/>
                <wp:wrapNone/>
                <wp:docPr id="395" name="矩形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73.55pt;height:11.6pt;width:11.6pt;mso-position-horizontal-relative:page;z-index:251879424;mso-width-relative:page;mso-height-relative:page;" filled="f" stroked="t" coordsize="21600,21600" o:gfxdata="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ILri3YAAAACwEAAA8AAAAAAAAAAQAgAAAAIgAAAGRycy9kb3ducmV2Lnht&#10;bFBLAQIUABQAAAAIAIdO4kCn6WqH+QEAAAcEAAAOAAAAAAAAAAEAIAAAACcBAABkcnMvZTJvRG9j&#10;LnhtbFBLBQYAAAAABgAGAFkBAACSBQAAAAA=&#10;">
                <v:path/>
                <v:fill on="f" focussize="0,0"/>
                <v:stroke weight="1pt" color="#231F20"/>
                <v:imagedata o:title=""/>
                <o:lock v:ext="edit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</w:t>
      </w:r>
      <w:r>
        <w:rPr>
          <w:color w:val="231F20"/>
          <w:spacing w:val="-8"/>
        </w:rPr>
        <w:t>痰量增多、粘稠可口服化痰药；痰为黄脓性需及时就诊；喘息加重</w:t>
      </w:r>
      <w:r>
        <w:rPr>
          <w:color w:val="231F20"/>
          <w:spacing w:val="-2"/>
        </w:rPr>
        <w:t>时，减少活动，尽快联系医生或到附近医院就诊，严重者尽快拨打</w:t>
      </w:r>
      <w:r>
        <w:rPr>
          <w:color w:val="231F20"/>
          <w:spacing w:val="-6"/>
        </w:rPr>
        <w:t>急救电话。</w:t>
      </w:r>
    </w:p>
    <w:p>
      <w:pPr>
        <w:pStyle w:val="4"/>
        <w:spacing w:line="304" w:lineRule="exact"/>
        <w:ind w:left="815" w:right="54"/>
        <w:jc w:val="center"/>
      </w:pPr>
      <w: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1224915</wp:posOffset>
            </wp:positionH>
            <wp:positionV relativeFrom="paragraph">
              <wp:posOffset>2540</wp:posOffset>
            </wp:positionV>
            <wp:extent cx="531495" cy="149860"/>
            <wp:effectExtent l="0" t="0" r="1905" b="2540"/>
            <wp:wrapNone/>
            <wp:docPr id="6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1.png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</w:t>
      </w:r>
      <w:r>
        <w:rPr>
          <w:color w:val="231F20"/>
          <w:position w:val="1"/>
        </w:rPr>
        <w:t>当出现呼吸困难加重或嘴唇发紫、腿肿、腹胀、食欲差、胸痛、头晕、</w:t>
      </w:r>
    </w:p>
    <w:p>
      <w:pPr>
        <w:pStyle w:val="4"/>
        <w:spacing w:before="69"/>
        <w:ind w:left="815" w:right="892"/>
        <w:jc w:val="center"/>
      </w:pPr>
      <w:r>
        <w:rPr>
          <w:color w:val="231F20"/>
        </w:rPr>
        <w:t>头疼或昏迷等症状时，提示存在并发症，应尽快就诊。</w:t>
      </w:r>
    </w:p>
    <w:p>
      <w:pPr>
        <w:spacing w:after="0"/>
        <w:jc w:val="center"/>
        <w:sectPr>
          <w:footerReference r:id="rId14" w:type="default"/>
          <w:pgSz w:w="11910" w:h="16840"/>
          <w:pgMar w:top="1060" w:right="880" w:bottom="740" w:left="1020" w:header="0" w:footer="551" w:gutter="0"/>
          <w:pgNumType w:start="1"/>
          <w:cols w:space="720" w:num="1"/>
        </w:sectPr>
      </w:pPr>
    </w:p>
    <w:p>
      <w:pPr>
        <w:pStyle w:val="4"/>
        <w:ind w:left="113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6120130" cy="318135"/>
                <wp:effectExtent l="0" t="0" r="13970" b="5715"/>
                <wp:docPr id="291" name="组合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8135"/>
                          <a:chOff x="0" y="0"/>
                          <a:chExt cx="9638" cy="501"/>
                        </a:xfrm>
                        <a:effectLst/>
                      </wpg:grpSpPr>
                      <wps:wsp>
                        <wps:cNvPr id="288" name="矩形 288"/>
                        <wps:cNvSpPr/>
                        <wps:spPr>
                          <a:xfrm>
                            <a:off x="0" y="0"/>
                            <a:ext cx="9638" cy="50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9" name="图片 34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773" y="106"/>
                            <a:ext cx="20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05pt;width:481.9pt;" coordsize="9638,501" o:gfxdata="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">
                <o:lock v:ext="edit" aspectratio="f"/>
                <v:rect id="_x0000_s1026" o:spid="_x0000_s1026" o:spt="1" style="position:absolute;left:0;top:0;height:501;width:9638;" fillcolor="#BCBEC0" filled="t" stroked="f" coordsize="21600,21600" o:gfxdata="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YAz25AAAA3AAA&#10;AA8AAAAAAAAAAQAgAAAAIgAAAGRycy9kb3ducmV2LnhtbFBLAQIUABQAAAAIAIdO4kAzLwWeOwAA&#10;ADkAAAAQAAAAAAAAAAEAIAAAAAgBAABkcnMvc2hhcGV4bWwueG1sUEsFBgAAAAAGAAYAWwEAALID&#10;AAAAAA==&#10;">
                  <v:path/>
                  <v:fill on="t" focussize="0,0"/>
                  <v:stroke on="f"/>
                  <v:imagedata o:title=""/>
                  <o:lock v:ext="edit" aspectratio="f"/>
                </v:rect>
                <v:shape id="图片 341" o:spid="_x0000_s1026" o:spt="75" type="#_x0000_t75" style="position:absolute;left:3773;top:106;height:291;width:2093;" filled="f" o:preferrelative="t" stroked="f" coordsize="21600,21600" o:gfxdata="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UbJi/&#10;AAAA3AAAAA8AAAAAAAAAAQAgAAAAIgAAAGRycy9kb3ducmV2LnhtbFBLAQIUABQAAAAIAIdO4kAz&#10;LwWeOwAAADkAAAAQAAAAAAAAAAEAIAAAAA4BAABkcnMvc2hhcGV4bWwueG1sUEsFBgAAAAAGAAYA&#10;WwEAALgDAAAAAA==&#10;">
                  <v:path/>
                  <v:fill on="f" focussize="0,0"/>
                  <v:stroke on="f"/>
                  <v:imagedata r:id="rId9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8"/>
        </w:rPr>
      </w:pPr>
      <w: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194310</wp:posOffset>
                </wp:positionV>
                <wp:extent cx="6119495" cy="0"/>
                <wp:effectExtent l="0" t="0" r="0" b="0"/>
                <wp:wrapTopAndBottom/>
                <wp:docPr id="397" name="直接连接符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5.3pt;height:0pt;width:481.85pt;mso-position-horizontal-relative:page;mso-wrap-distance-bottom:0pt;mso-wrap-distance-top:0pt;z-index:-251436032;mso-width-relative:page;mso-height-relative:page;" stroked="t" coordsize="21600,21600" o:gfxdata="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OJ2g9YAAAAKAQAADwAAAAAAAAABACAAAAAiAAAAZHJzL2Rvd25y&#10;ZXYueG1sUEsBAhQAFAAAAAgAh07iQIKL2W4AAgAA9gMAAA4AAAAAAAAAAQAgAAAAJQ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98" name="直接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35008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7gRLP1wAAAAoBAAAPAAAAAAAAAAEAIAAAACIAAABkcnMvZG93bnJl&#10;di54bWxQSwECFAAUAAAACACHTuJAd2mrUv4BAAD2AwAADgAAAAAAAAABACAAAAAmAQAAZHJzL2Uy&#10;b0RvYy54bWxQSwUGAAAAAAYABgBZAQAAlgUAAAAA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33984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LIswo3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00" name="直接连接符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32960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EUXiWH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01" name="直接连接符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31936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IBS4L7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02" name="直接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30912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BEs/XAAAACgEAAA8AAAAAAAAAAQAgAAAAIgAAAGRycy9kb3du&#10;cmV2LnhtbFBLAQIUABQAAAAIAIdO4kCOmioEAAIAAPYDAAAOAAAAAAAAAAEAIAAAACYBAABkcnMv&#10;ZTJvRG9jLnhtbFBLBQYAAAAABgAGAFkBAACYBQAAAAA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0" r="0" b="0"/>
                <wp:wrapTopAndBottom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29888;mso-width-relative:page;mso-height-relative:page;" stroked="t" coordsize="21600,21600" o:gfxdata="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4ESz9cAAAAKAQAADwAAAAAAAAABACAAAAAiAAAAZHJzL2Rvd25y&#10;ZXYueG1sUEsBAhQAFAAAAAgAh07iQEvfQ9v/AQAA9gMAAA4AAAAAAAAAAQAgAAAAJgEAAGRycy9l&#10;Mm9Eb2MueG1sUEsFBgAAAAAGAAYAWQEAAJcFAAAAAA==&#10;">
                <v:path arrowok="t"/>
                <v:fill focussize="0,0"/>
                <v:stroke weight="0.5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9"/>
        </w:rPr>
      </w:pPr>
      <w: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119495" cy="0"/>
                <wp:effectExtent l="0" t="12700" r="14605" b="15875"/>
                <wp:wrapTopAndBottom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6.7pt;height:0pt;width:481.85pt;mso-position-horizontal-relative:page;mso-wrap-distance-bottom:0pt;mso-wrap-distance-top:0pt;z-index:-251428864;mso-width-relative:page;mso-height-relative:page;" stroked="t" coordsize="21600,21600" o:gfxdata="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SxLi1wAAAAoBAAAPAAAAAAAAAAEAIAAAACIAAABkcnMvZG93&#10;bnJldi54bWxQSwECFAAUAAAACACHTuJAfZskhwECAAD3AwAADgAAAAAAAAABACAAAAAmAQAAZHJz&#10;L2Uyb0RvYy54bWxQSwUGAAAAAAYABgBZAQAAmQUAAAAA&#10;">
                <v:path arrowok="t"/>
                <v:fill focussize="0,0"/>
                <v:stroke weight="2pt" color="#231F2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sz w:val="6"/>
        </w:rPr>
      </w:pPr>
    </w:p>
    <w:p>
      <w:pPr>
        <w:tabs>
          <w:tab w:val="left" w:pos="4253"/>
          <w:tab w:val="left" w:pos="7111"/>
          <w:tab w:val="left" w:pos="8431"/>
          <w:tab w:val="left" w:pos="8971"/>
          <w:tab w:val="left" w:pos="9511"/>
        </w:tabs>
        <w:spacing w:before="67"/>
        <w:ind w:left="113" w:right="0" w:firstLine="0"/>
        <w:jc w:val="left"/>
        <w:rPr>
          <w:sz w:val="24"/>
        </w:rPr>
      </w:pPr>
      <w:r>
        <w:rPr>
          <w:color w:val="231F20"/>
          <w:sz w:val="24"/>
        </w:rPr>
        <w:t>家庭医生签约团队签名：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>咨询电话：</w:t>
      </w:r>
      <w:r>
        <w:rPr>
          <w:color w:val="231F20"/>
          <w:sz w:val="24"/>
        </w:rPr>
        <w:tab/>
      </w:r>
      <w:r>
        <w:rPr>
          <w:color w:val="231F20"/>
          <w:position w:val="-1"/>
          <w:sz w:val="24"/>
        </w:rPr>
        <w:t>日期：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年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月</w:t>
      </w:r>
      <w:r>
        <w:rPr>
          <w:color w:val="231F20"/>
          <w:position w:val="-1"/>
          <w:sz w:val="24"/>
        </w:rPr>
        <w:tab/>
      </w:r>
      <w:r>
        <w:rPr>
          <w:color w:val="231F20"/>
          <w:position w:val="-1"/>
          <w:sz w:val="24"/>
        </w:rPr>
        <w:t>日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202565</wp:posOffset>
                </wp:positionV>
                <wp:extent cx="6107430" cy="12700"/>
                <wp:effectExtent l="0" t="0" r="0" b="0"/>
                <wp:wrapTopAndBottom/>
                <wp:docPr id="459" name="组合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2700"/>
                          <a:chOff x="1144" y="319"/>
                          <a:chExt cx="9618" cy="20"/>
                        </a:xfrm>
                        <a:effectLst/>
                      </wpg:grpSpPr>
                      <wps:wsp>
                        <wps:cNvPr id="460" name="直接连接符 314"/>
                        <wps:cNvCnPr/>
                        <wps:spPr>
                          <a:xfrm>
                            <a:off x="1184" y="329"/>
                            <a:ext cx="955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61" name="直接连接符 315"/>
                        <wps:cNvCnPr/>
                        <wps:spPr>
                          <a:xfrm>
                            <a:off x="1144" y="32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62" name="直接连接符 316"/>
                        <wps:cNvCnPr/>
                        <wps:spPr>
                          <a:xfrm>
                            <a:off x="10762" y="329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15pt;margin-top:15.95pt;height:1pt;width:480.9pt;mso-position-horizontal-relative:page;mso-wrap-distance-bottom:0pt;mso-wrap-distance-top:0pt;z-index:-251427840;mso-width-relative:page;mso-height-relative:page;" coordorigin="1144,319" coordsize="9618,20" o:gfxdata="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0So9CdkAAAAKAQAADwAAAAAAAAABACAAAAAiAAAAZHJz&#10;L2Rvd25yZXYueG1sUEsBAhQAFAAAAAgAh07iQBrmtgauAgAAZgkAAA4AAAAAAAAAAQAgAAAAKAEA&#10;AGRycy9lMm9Eb2MueG1sUEsFBgAAAAAGAAYAWQEAAEgGAAAAAA==&#10;">
                <o:lock v:ext="edit" aspectratio="f"/>
                <v:line id="直接连接符 314" o:spid="_x0000_s1026" o:spt="20" style="position:absolute;left:1184;top:329;height:0;width:9558;" filled="f" stroked="t" coordsize="21600,21600" o:gfxdata="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cjss&#10;wAAAANwAAAAPAAAAAAAAAAEAIAAAACIAAABkcnMvZG93bnJldi54bWxQSwECFAAUAAAACACHTuJA&#10;My8FnjsAAAA5AAAAEAAAAAAAAAABACAAAAAPAQAAZHJzL3NoYXBleG1sLnhtbFBLBQYAAAAABgAG&#10;AFsBAAC5AwAAAAA=&#10;">
                  <v:path arrowok="t"/>
                  <v:fill on="f" focussize="0,0"/>
                  <v:stroke weight="1pt" color="#231F20" joinstyle="round" dashstyle="dot"/>
                  <v:imagedata o:title=""/>
                  <o:lock v:ext="edit" aspectratio="f"/>
                </v:line>
                <v:line id="直接连接符 315" o:spid="_x0000_s1026" o:spt="20" style="position:absolute;left:1144;top:329;height:0;width:0;" filled="f" stroked="t" coordsize="21600,21600" o:gfxdata="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61qr4A&#10;AADcAAAADwAAAAAAAAABACAAAAAiAAAAZHJzL2Rvd25yZXYueG1sUEsBAhQAFAAAAAgAh07iQDMv&#10;BZ47AAAAOQAAABAAAAAAAAAAAQAgAAAADQEAAGRycy9zaGFwZXhtbC54bWxQSwUGAAAAAAYABgBb&#10;AQAAtwMAAAAA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直接连接符 316" o:spid="_x0000_s1026" o:spt="20" style="position:absolute;left:10762;top:329;height:0;width:0;" filled="f" stroked="t" coordsize="21600,21600" o:gfxdata="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wr3b4A&#10;AADcAAAADwAAAAAAAAABACAAAAAiAAAAZHJzL2Rvd25yZXYueG1sUEsBAhQAFAAAAAgAh07iQDMv&#10;BZ47AAAAOQAAABAAAAAAAAAAAQAgAAAADQEAAGRycy9zaGFwZXhtbC54bWxQSwUGAAAAAAYABgBb&#10;AQAAtwMAAAAA&#10;">
                  <v:path arrowok="t"/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spacing w:before="111"/>
        <w:ind w:left="815" w:right="940"/>
        <w:jc w:val="center"/>
        <w:rPr>
          <w:rFonts w:hint="eastAsia" w:ascii="仿宋" w:eastAsia="仿宋"/>
        </w:rPr>
      </w:pPr>
    </w:p>
    <w:p>
      <w:pPr>
        <w:pStyle w:val="4"/>
        <w:spacing w:before="10"/>
        <w:rPr>
          <w:rFonts w:ascii="仿宋"/>
          <w:sz w:val="20"/>
        </w:rPr>
      </w:pPr>
    </w:p>
    <w:p>
      <w:pPr>
        <w:pStyle w:val="4"/>
        <w:spacing w:before="64"/>
        <w:ind w:left="408"/>
        <w:rPr>
          <w:rFonts w:hint="eastAsia" w:ascii="仿宋" w:eastAsia="仿宋"/>
        </w:rPr>
      </w:pPr>
      <w: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-353695</wp:posOffset>
            </wp:positionV>
            <wp:extent cx="3772535" cy="159385"/>
            <wp:effectExtent l="0" t="0" r="18415" b="12065"/>
            <wp:wrapNone/>
            <wp:docPr id="46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92.png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66040</wp:posOffset>
            </wp:positionV>
            <wp:extent cx="849630" cy="159385"/>
            <wp:effectExtent l="0" t="0" r="7620" b="12065"/>
            <wp:wrapNone/>
            <wp:docPr id="464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39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231F20"/>
          <w:spacing w:val="6"/>
        </w:rPr>
        <w:t>使用对象</w:t>
      </w:r>
    </w:p>
    <w:p>
      <w:pPr>
        <w:pStyle w:val="4"/>
        <w:spacing w:before="26" w:line="302" w:lineRule="auto"/>
        <w:ind w:left="113" w:right="6130" w:firstLine="294"/>
        <w:rPr>
          <w:rFonts w:hint="eastAsia" w:ascii="仿宋" w:eastAsia="仿宋"/>
        </w:rPr>
      </w:pPr>
      <w: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310515</wp:posOffset>
                </wp:positionV>
                <wp:extent cx="655320" cy="156845"/>
                <wp:effectExtent l="635" t="635" r="10795" b="13970"/>
                <wp:wrapNone/>
                <wp:docPr id="465" name="组合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56845"/>
                          <a:chOff x="1443" y="490"/>
                          <a:chExt cx="1032" cy="24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66" name="图片 3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42" y="489"/>
                            <a:ext cx="2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67" name="图片 35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8" y="496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68" name="图片 35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81" y="490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69" name="图片 35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90"/>
                            <a:ext cx="2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1pt;margin-top:24.45pt;height:12.35pt;width:51.6pt;mso-position-horizontal-relative:page;z-index:-251573248;mso-width-relative:page;mso-height-relative:page;" coordorigin="1443,490" coordsize="1032,247" o:gfxdata="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">
                <o:lock v:ext="edit" aspectratio="f"/>
                <v:shape id="图片 356" o:spid="_x0000_s1026" o:spt="75" type="#_x0000_t75" style="position:absolute;left:1442;top:489;height:247;width:233;" filled="f" o:preferrelative="t" stroked="f" coordsize="21600,21600" o:gfxdata="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EadsugAAANw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93" o:title=""/>
                  <o:lock v:ext="edit" aspectratio="t"/>
                </v:shape>
                <v:shape id="图片 357" o:spid="_x0000_s1026" o:spt="75" type="#_x0000_t75" style="position:absolute;left:1708;top:496;height:240;width:204;" filled="f" o:preferrelative="t" stroked="f" coordsize="21600,21600" o:gfxdata="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IHHG8AAAA&#10;3A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4" o:title=""/>
                  <o:lock v:ext="edit" aspectratio="t"/>
                </v:shape>
                <v:shape id="图片 358" o:spid="_x0000_s1026" o:spt="75" type="#_x0000_t75" style="position:absolute;left:1981;top:490;height:245;width:228;" filled="f" o:preferrelative="t" stroked="f" coordsize="21600,21600" o:gfxdata="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VyQLsAAADc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95" o:title=""/>
                  <o:lock v:ext="edit" aspectratio="t"/>
                </v:shape>
                <v:shape id="图片 359" o:spid="_x0000_s1026" o:spt="75" type="#_x0000_t75" style="position:absolute;left:2249;top:490;height:242;width:226;" filled="f" o:preferrelative="t" stroked="f" coordsize="21600,21600" o:gfxdata="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Y6Ir4A&#10;AADc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eastAsia="仿宋"/>
          <w:color w:val="231F20"/>
          <w:spacing w:val="6"/>
        </w:rPr>
        <w:t xml:space="preserve">重型老年慢性支气管炎患者。 </w:t>
      </w:r>
      <w:r>
        <w:rPr>
          <w:rFonts w:hint="eastAsia" w:ascii="仿宋" w:eastAsia="仿宋"/>
          <w:color w:val="231F20"/>
          <w:spacing w:val="6"/>
          <w:position w:val="-2"/>
        </w:rPr>
        <w:drawing>
          <wp:inline distT="0" distB="0" distL="114300" distR="114300">
            <wp:extent cx="139065" cy="139065"/>
            <wp:effectExtent l="0" t="0" r="13335" b="13335"/>
            <wp:docPr id="4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2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4"/>
        </w:rPr>
        <w:t xml:space="preserve"> </w:t>
      </w:r>
    </w:p>
    <w:p>
      <w:pPr>
        <w:pStyle w:val="8"/>
        <w:numPr>
          <w:ilvl w:val="0"/>
          <w:numId w:val="6"/>
        </w:numPr>
        <w:tabs>
          <w:tab w:val="left" w:pos="715"/>
        </w:tabs>
        <w:spacing w:before="0" w:after="0" w:line="274" w:lineRule="exact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由医务人员配合医疗处方共同使用，不建议单独使用。</w:t>
      </w:r>
    </w:p>
    <w:p>
      <w:pPr>
        <w:pStyle w:val="8"/>
        <w:numPr>
          <w:ilvl w:val="0"/>
          <w:numId w:val="6"/>
        </w:numPr>
        <w:tabs>
          <w:tab w:val="left" w:pos="715"/>
        </w:tabs>
        <w:spacing w:before="7" w:after="0" w:line="240" w:lineRule="auto"/>
        <w:ind w:left="714" w:right="0" w:hanging="307"/>
        <w:jc w:val="left"/>
        <w:rPr>
          <w:sz w:val="26"/>
        </w:rPr>
      </w:pPr>
      <w:r>
        <w:rPr>
          <w:color w:val="231F20"/>
          <w:spacing w:val="6"/>
          <w:sz w:val="26"/>
        </w:rPr>
        <w:t>主要用于患者健康生活方式指导。</w:t>
      </w:r>
    </w:p>
    <w:p>
      <w:pPr>
        <w:pStyle w:val="8"/>
        <w:numPr>
          <w:ilvl w:val="0"/>
          <w:numId w:val="6"/>
        </w:numPr>
        <w:tabs>
          <w:tab w:val="left" w:pos="715"/>
        </w:tabs>
        <w:spacing w:before="7" w:after="0" w:line="244" w:lineRule="auto"/>
        <w:ind w:left="714" w:right="294" w:hanging="307"/>
        <w:jc w:val="left"/>
        <w:rPr>
          <w:sz w:val="26"/>
        </w:rPr>
      </w:pPr>
      <w:r>
        <w:rPr>
          <w:color w:val="231F20"/>
          <w:spacing w:val="10"/>
          <w:sz w:val="26"/>
        </w:rPr>
        <w:t>医务人员应针对每位患者的疾病病程、具体的健康危险因素等，有针对性地</w:t>
      </w:r>
      <w:r>
        <w:rPr>
          <w:color w:val="231F20"/>
          <w:spacing w:val="6"/>
          <w:sz w:val="26"/>
        </w:rPr>
        <w:t>提供健康指导。</w:t>
      </w:r>
    </w:p>
    <w:p/>
    <w:p>
      <w:pPr>
        <w:pStyle w:val="4"/>
        <w:spacing w:before="85" w:line="180" w:lineRule="auto"/>
        <w:jc w:val="both"/>
        <w:rPr>
          <w:sz w:val="24"/>
          <w:szCs w:val="24"/>
        </w:rPr>
      </w:pPr>
    </w:p>
    <w:sectPr>
      <w:type w:val="continuous"/>
      <w:pgSz w:w="11900" w:h="16840"/>
      <w:pgMar w:top="130" w:right="402" w:bottom="349" w:left="949" w:header="0" w:footer="0" w:gutter="0"/>
      <w:cols w:equalWidth="0" w:num="1">
        <w:col w:w="105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Hup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Xinw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10201910</wp:posOffset>
              </wp:positionV>
              <wp:extent cx="325755" cy="165100"/>
              <wp:effectExtent l="0" t="0" r="0" b="0"/>
              <wp:wrapNone/>
              <wp:docPr id="451" name="文本框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7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1／2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803.3pt;height:13pt;width:25.65pt;mso-position-horizontal-relative:page;mso-position-vertical-relative:page;z-index:-251622400;mso-width-relative:page;mso-height-relative:page;" filled="f" stroked="f" coordsize="21600,21600" o:gfxdata="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1RDH2gAAAA0BAAAPAAAAAAAAAAEAIAAAACIAAABkcnMvZG93bnJl&#10;di54bWxQSwECFAAUAAAACACHTuJAMuJDrMIBAACDAwAADgAAAAAAAAABACAAAAApAQAAZHJzL2Uy&#10;b0RvYy54bWxQSwUGAAAAAAYABgBZAQAAXQ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1／2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10201910</wp:posOffset>
              </wp:positionV>
              <wp:extent cx="325755" cy="1651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7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2／2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803.3pt;height:13pt;width:25.65pt;mso-position-horizontal-relative:page;mso-position-vertical-relative:page;z-index:-251621376;mso-width-relative:page;mso-height-relative:page;" filled="f" stroked="f" coordsize="21600,21600" o:gfxdata="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TdUQx9oAAAANAQAADwAAAAAAAAABACAAAAAiAAAAZHJzL2Rvd25yZXYu&#10;eG1sUEsBAhQAFAAAAAgAh07iQPBGQZXAAQAAgwMAAA4AAAAAAAAAAQAgAAAAKQEAAGRycy9lMm9E&#10;b2MueG1sUEsFBgAAAAAGAAYAWQEAAFsFAAAAAA=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2／2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10201910</wp:posOffset>
              </wp:positionV>
              <wp:extent cx="325755" cy="165100"/>
              <wp:effectExtent l="0" t="0" r="0" b="0"/>
              <wp:wrapNone/>
              <wp:docPr id="336" name="文本框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7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1／2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803.3pt;height:13pt;width:25.65pt;mso-position-horizontal-relative:page;mso-position-vertical-relative:page;z-index:-251620352;mso-width-relative:page;mso-height-relative:page;" filled="f" stroked="f" coordsize="21600,21600" o:gfxdata="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1RDH2gAAAA0BAAAPAAAAAAAAAAEAIAAAACIAAABkcnMvZG93bnJl&#10;di54bWxQSwECFAAUAAAACACHTuJAouXcRcIBAACDAwAADgAAAAAAAAABACAAAAApAQAAZHJzL2Uy&#10;b0RvYy54bWxQSwUGAAAAAAYABgBZAQAAXQ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6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1／2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10201910</wp:posOffset>
              </wp:positionV>
              <wp:extent cx="325755" cy="165100"/>
              <wp:effectExtent l="0" t="0" r="0" b="0"/>
              <wp:wrapNone/>
              <wp:docPr id="349" name="文本框 3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7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2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2／2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803.3pt;height:13pt;width:25.65pt;mso-position-horizontal-relative:page;mso-position-vertical-relative:page;z-index:-251619328;mso-width-relative:page;mso-height-relative:page;" filled="f" stroked="f" coordsize="21600,21600" o:gfxdata="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dUQx9oAAAANAQAADwAAAAAAAAABACAAAAAiAAAAZHJzL2Rvd25y&#10;ZXYueG1sUEsBAhQAFAAAAAgAh07iQMWOlFnDAQAAgwMAAA4AAAAAAAAAAQAgAAAAKQEAAGRycy9l&#10;Mm9Eb2MueG1sUEsFBgAAAAAGAAYAWQEAAF4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0" w:lineRule="exact"/>
                      <w:ind w:left="2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2／2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3607435</wp:posOffset>
              </wp:positionH>
              <wp:positionV relativeFrom="page">
                <wp:posOffset>10201910</wp:posOffset>
              </wp:positionV>
              <wp:extent cx="338455" cy="165100"/>
              <wp:effectExtent l="0" t="0" r="0" b="0"/>
              <wp:wrapNone/>
              <wp:docPr id="361" name="文本框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4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4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4.05pt;margin-top:803.3pt;height:13pt;width:26.65pt;mso-position-horizontal-relative:page;mso-position-vertical-relative:page;z-index:-251618304;mso-width-relative:page;mso-height-relative:page;" filled="f" stroked="f" coordsize="21600,21600" o:gfxdata="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hxuLaAAAADQEAAA8AAAAAAAAAAQAgAAAAIgAAAGRycy9kb3ducmV2&#10;LnhtbFBLAQIUABQAAAAIAIdO4kDpxnwjwQEAAIMDAAAOAAAAAAAAAAEAIAAAACkBAABkcnMvZTJv&#10;RG9jLnhtbFBLBQYAAAAABgAGAFkBAABcBQ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0" w:lineRule="exact"/>
                      <w:ind w:left="4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／2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3607435</wp:posOffset>
              </wp:positionH>
              <wp:positionV relativeFrom="page">
                <wp:posOffset>10201910</wp:posOffset>
              </wp:positionV>
              <wp:extent cx="338455" cy="165100"/>
              <wp:effectExtent l="0" t="0" r="0" b="0"/>
              <wp:wrapNone/>
              <wp:docPr id="382" name="文本框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4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4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4.05pt;margin-top:803.3pt;height:13pt;width:26.65pt;mso-position-horizontal-relative:page;mso-position-vertical-relative:page;z-index:-251617280;mso-width-relative:page;mso-height-relative:page;" filled="f" stroked="f" coordsize="21600,21600" o:gfxdata="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ocbi2gAAAA0BAAAPAAAAAAAAAAEAIAAAACIAAABkcnMvZG93bnJl&#10;di54bWxQSwECFAAUAAAACACHTuJA+haf58IBAACDAwAADgAAAAAAAAABACAAAAApAQAAZHJzL2Uy&#10;b0RvYy54bWxQSwUGAAAAAAYABgBZAQAAXQU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0" w:lineRule="exact"/>
                      <w:ind w:left="4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／2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3607435</wp:posOffset>
              </wp:positionH>
              <wp:positionV relativeFrom="page">
                <wp:posOffset>10201910</wp:posOffset>
              </wp:positionV>
              <wp:extent cx="338455" cy="165100"/>
              <wp:effectExtent l="0" t="0" r="0" b="0"/>
              <wp:wrapNone/>
              <wp:docPr id="418" name="文本框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4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4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4.05pt;margin-top:803.3pt;height:13pt;width:26.65pt;mso-position-horizontal-relative:page;mso-position-vertical-relative:page;z-index:-251616256;mso-width-relative:page;mso-height-relative:page;" filled="f" stroked="f" coordsize="21600,21600" o:gfxdata="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ocbi2gAAAA0BAAAPAAAAAAAAAAEAIAAAACIAAABkcnMvZG93bnJl&#10;di54bWxQSwECFAAUAAAACACHTuJAGpdXXMIBAACDAwAADgAAAAAAAAABACAAAAApAQAAZHJzL2Uy&#10;b0RvYy54bWxQSwUGAAAAAAYABgBZAQAAXQU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0" w:lineRule="exact"/>
                      <w:ind w:left="4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／2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3607435</wp:posOffset>
              </wp:positionH>
              <wp:positionV relativeFrom="page">
                <wp:posOffset>10201910</wp:posOffset>
              </wp:positionV>
              <wp:extent cx="338455" cy="165100"/>
              <wp:effectExtent l="0" t="0" r="0" b="0"/>
              <wp:wrapNone/>
              <wp:docPr id="396" name="文本框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4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260" w:lineRule="exact"/>
                            <w:ind w:left="40" w:right="0" w:firstLine="0"/>
                            <w:jc w:val="left"/>
                            <w:rPr>
                              <w:rFonts w:hint="eastAsia" w:ascii="仿宋" w:eastAsia="仿宋"/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ascii="仿宋" w:eastAsia="仿宋"/>
                              <w:color w:val="231F20"/>
                              <w:sz w:val="22"/>
                            </w:rPr>
                            <w:t>／2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4.05pt;margin-top:803.3pt;height:13pt;width:26.65pt;mso-position-horizontal-relative:page;mso-position-vertical-relative:page;z-index:-251615232;mso-width-relative:page;mso-height-relative:page;" filled="f" stroked="f" coordsize="21600,21600" o:gfxdata="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qHG4toAAAANAQAADwAAAAAAAAABACAAAAAiAAAAZHJzL2Rvd25y&#10;ZXYueG1sUEsBAhQAFAAAAAgAh07iQBik9NnDAQAAgwMAAA4AAAAAAAAAAQAgAAAAKQEAAGRycy9l&#10;Mm9Eb2MueG1sUEsFBgAAAAAGAAYAWQEAAF4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0" w:lineRule="exact"/>
                      <w:ind w:left="40" w:right="0" w:firstLine="0"/>
                      <w:jc w:val="left"/>
                      <w:rPr>
                        <w:rFonts w:hint="eastAsia" w:ascii="仿宋" w:eastAsia="仿宋"/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ascii="仿宋" w:eastAsia="仿宋"/>
                        <w:color w:val="231F20"/>
                        <w:sz w:val="22"/>
                      </w:rPr>
                      <w:t>／2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8" w:hanging="3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7" w:hanging="3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5" w:hanging="3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3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62" w:hanging="3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1" w:hanging="3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9" w:hanging="3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8" w:hanging="307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1128" w:hanging="244"/>
      </w:pPr>
      <w:rPr>
        <w:rFonts w:hint="default" w:ascii="PMingLiU" w:hAnsi="PMingLiU" w:eastAsia="PMingLiU" w:cs="PMingLiU"/>
        <w:color w:val="231F20"/>
        <w:w w:val="97"/>
        <w:sz w:val="26"/>
        <w:szCs w:val="26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07" w:hanging="24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94" w:hanging="24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81" w:hanging="24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69" w:hanging="24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56" w:hanging="24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43" w:hanging="24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30" w:hanging="244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8" w:hanging="3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7" w:hanging="3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5" w:hanging="3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3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62" w:hanging="3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1" w:hanging="3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9" w:hanging="3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8" w:hanging="307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8" w:hanging="3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7" w:hanging="3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5" w:hanging="3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3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62" w:hanging="3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1" w:hanging="3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9" w:hanging="3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8" w:hanging="307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8" w:hanging="3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7" w:hanging="3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5" w:hanging="3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3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62" w:hanging="3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1" w:hanging="3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9" w:hanging="3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8" w:hanging="307"/>
      </w:pPr>
      <w:rPr>
        <w:rFonts w:hint="default"/>
        <w:lang w:val="zh-CN" w:eastAsia="zh-CN" w:bidi="zh-CN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14" w:hanging="307"/>
      </w:pPr>
      <w:rPr>
        <w:rFonts w:hint="default" w:ascii="仿宋" w:hAnsi="仿宋" w:eastAsia="仿宋" w:cs="仿宋"/>
        <w:color w:val="231F20"/>
        <w:spacing w:val="0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8" w:hanging="3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7" w:hanging="3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5" w:hanging="3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3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62" w:hanging="3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1" w:hanging="3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9" w:hanging="3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8" w:hanging="307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NlZjY1MmNlODI2ZWM0YmVkNDZhZmY1NDQwN2VhNDcifQ=="/>
    <w:docVar w:name="KSO_WPS_MARK_KEY" w:val="9cc753d9-1a12-4eb3-b39d-8c31d77972d5"/>
  </w:docVars>
  <w:rsids>
    <w:rsidRoot w:val="00000000"/>
    <w:rsid w:val="0A1A4451"/>
    <w:rsid w:val="12BC7A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95"/>
      <w:ind w:left="815" w:right="881"/>
      <w:jc w:val="center"/>
      <w:outlineLvl w:val="0"/>
    </w:pPr>
    <w:rPr>
      <w:rFonts w:ascii="PMingLiU" w:hAnsi="PMingLiU" w:eastAsia="PMingLiU" w:cs="PMingLiU"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1"/>
      <w:ind w:left="113"/>
      <w:outlineLvl w:val="1"/>
    </w:pPr>
    <w:rPr>
      <w:rFonts w:ascii="仿宋" w:hAnsi="仿宋" w:eastAsia="仿宋" w:cs="仿宋"/>
      <w:sz w:val="28"/>
      <w:szCs w:val="28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黑体" w:hAnsi="黑体" w:eastAsia="黑体" w:cs="黑体"/>
      <w:sz w:val="25"/>
      <w:szCs w:val="25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7"/>
      <w:ind w:left="714" w:hanging="307"/>
    </w:pPr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4.png"/><Relationship Id="rId98" Type="http://schemas.openxmlformats.org/officeDocument/2006/relationships/image" Target="media/image83.png"/><Relationship Id="rId97" Type="http://schemas.openxmlformats.org/officeDocument/2006/relationships/image" Target="media/image82.png"/><Relationship Id="rId96" Type="http://schemas.openxmlformats.org/officeDocument/2006/relationships/image" Target="media/image81.png"/><Relationship Id="rId95" Type="http://schemas.openxmlformats.org/officeDocument/2006/relationships/image" Target="media/image80.png"/><Relationship Id="rId94" Type="http://schemas.openxmlformats.org/officeDocument/2006/relationships/image" Target="media/image79.png"/><Relationship Id="rId93" Type="http://schemas.openxmlformats.org/officeDocument/2006/relationships/image" Target="media/image78.png"/><Relationship Id="rId92" Type="http://schemas.openxmlformats.org/officeDocument/2006/relationships/image" Target="media/image77.png"/><Relationship Id="rId91" Type="http://schemas.openxmlformats.org/officeDocument/2006/relationships/image" Target="media/image76.png"/><Relationship Id="rId90" Type="http://schemas.openxmlformats.org/officeDocument/2006/relationships/image" Target="media/image75.png"/><Relationship Id="rId9" Type="http://schemas.openxmlformats.org/officeDocument/2006/relationships/footer" Target="footer4.xml"/><Relationship Id="rId89" Type="http://schemas.openxmlformats.org/officeDocument/2006/relationships/image" Target="media/image74.png"/><Relationship Id="rId88" Type="http://schemas.openxmlformats.org/officeDocument/2006/relationships/image" Target="media/image73.png"/><Relationship Id="rId87" Type="http://schemas.openxmlformats.org/officeDocument/2006/relationships/image" Target="media/image72.png"/><Relationship Id="rId86" Type="http://schemas.openxmlformats.org/officeDocument/2006/relationships/image" Target="media/image71.png"/><Relationship Id="rId85" Type="http://schemas.openxmlformats.org/officeDocument/2006/relationships/image" Target="media/image70.png"/><Relationship Id="rId84" Type="http://schemas.openxmlformats.org/officeDocument/2006/relationships/image" Target="media/image69.png"/><Relationship Id="rId83" Type="http://schemas.openxmlformats.org/officeDocument/2006/relationships/image" Target="media/image68.png"/><Relationship Id="rId82" Type="http://schemas.openxmlformats.org/officeDocument/2006/relationships/image" Target="media/image67.png"/><Relationship Id="rId81" Type="http://schemas.openxmlformats.org/officeDocument/2006/relationships/image" Target="media/image66.png"/><Relationship Id="rId80" Type="http://schemas.openxmlformats.org/officeDocument/2006/relationships/image" Target="media/image65.png"/><Relationship Id="rId8" Type="http://schemas.openxmlformats.org/officeDocument/2006/relationships/footer" Target="footer3.xml"/><Relationship Id="rId79" Type="http://schemas.openxmlformats.org/officeDocument/2006/relationships/image" Target="media/image64.png"/><Relationship Id="rId78" Type="http://schemas.openxmlformats.org/officeDocument/2006/relationships/image" Target="media/image63.png"/><Relationship Id="rId77" Type="http://schemas.openxmlformats.org/officeDocument/2006/relationships/image" Target="media/image62.png"/><Relationship Id="rId76" Type="http://schemas.openxmlformats.org/officeDocument/2006/relationships/image" Target="media/image61.png"/><Relationship Id="rId75" Type="http://schemas.openxmlformats.org/officeDocument/2006/relationships/image" Target="media/image60.png"/><Relationship Id="rId74" Type="http://schemas.openxmlformats.org/officeDocument/2006/relationships/image" Target="media/image59.png"/><Relationship Id="rId73" Type="http://schemas.openxmlformats.org/officeDocument/2006/relationships/image" Target="media/image58.png"/><Relationship Id="rId72" Type="http://schemas.openxmlformats.org/officeDocument/2006/relationships/image" Target="media/image57.pn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footer" Target="footer2.xml"/><Relationship Id="rId69" Type="http://schemas.openxmlformats.org/officeDocument/2006/relationships/image" Target="media/image54.jpeg"/><Relationship Id="rId68" Type="http://schemas.openxmlformats.org/officeDocument/2006/relationships/image" Target="media/image53.jpeg"/><Relationship Id="rId67" Type="http://schemas.openxmlformats.org/officeDocument/2006/relationships/image" Target="media/image52.jpeg"/><Relationship Id="rId66" Type="http://schemas.openxmlformats.org/officeDocument/2006/relationships/image" Target="media/image51.jpeg"/><Relationship Id="rId65" Type="http://schemas.openxmlformats.org/officeDocument/2006/relationships/image" Target="media/image50.jpeg"/><Relationship Id="rId64" Type="http://schemas.openxmlformats.org/officeDocument/2006/relationships/image" Target="media/image49.jpeg"/><Relationship Id="rId63" Type="http://schemas.openxmlformats.org/officeDocument/2006/relationships/image" Target="media/image48.jpeg"/><Relationship Id="rId62" Type="http://schemas.openxmlformats.org/officeDocument/2006/relationships/image" Target="media/image47.jpeg"/><Relationship Id="rId61" Type="http://schemas.openxmlformats.org/officeDocument/2006/relationships/image" Target="media/image46.jpeg"/><Relationship Id="rId60" Type="http://schemas.openxmlformats.org/officeDocument/2006/relationships/image" Target="media/image45.jpeg"/><Relationship Id="rId6" Type="http://schemas.openxmlformats.org/officeDocument/2006/relationships/header" Target="header1.xml"/><Relationship Id="rId59" Type="http://schemas.openxmlformats.org/officeDocument/2006/relationships/image" Target="media/image44.jpeg"/><Relationship Id="rId58" Type="http://schemas.openxmlformats.org/officeDocument/2006/relationships/image" Target="media/image43.jpeg"/><Relationship Id="rId57" Type="http://schemas.openxmlformats.org/officeDocument/2006/relationships/image" Target="media/image42.jpeg"/><Relationship Id="rId56" Type="http://schemas.openxmlformats.org/officeDocument/2006/relationships/image" Target="media/image41.jpeg"/><Relationship Id="rId55" Type="http://schemas.openxmlformats.org/officeDocument/2006/relationships/image" Target="media/image40.jpeg"/><Relationship Id="rId54" Type="http://schemas.openxmlformats.org/officeDocument/2006/relationships/image" Target="media/image39.jpeg"/><Relationship Id="rId53" Type="http://schemas.openxmlformats.org/officeDocument/2006/relationships/image" Target="media/image38.jpeg"/><Relationship Id="rId52" Type="http://schemas.openxmlformats.org/officeDocument/2006/relationships/image" Target="media/image37.jpeg"/><Relationship Id="rId51" Type="http://schemas.openxmlformats.org/officeDocument/2006/relationships/image" Target="media/image36.jpeg"/><Relationship Id="rId50" Type="http://schemas.openxmlformats.org/officeDocument/2006/relationships/image" Target="media/image35.jpeg"/><Relationship Id="rId5" Type="http://schemas.openxmlformats.org/officeDocument/2006/relationships/footer" Target="footer1.xml"/><Relationship Id="rId49" Type="http://schemas.openxmlformats.org/officeDocument/2006/relationships/image" Target="media/image34.jpeg"/><Relationship Id="rId48" Type="http://schemas.openxmlformats.org/officeDocument/2006/relationships/image" Target="media/image33.jpeg"/><Relationship Id="rId47" Type="http://schemas.openxmlformats.org/officeDocument/2006/relationships/image" Target="media/image32.jpeg"/><Relationship Id="rId46" Type="http://schemas.openxmlformats.org/officeDocument/2006/relationships/image" Target="media/image31.jpeg"/><Relationship Id="rId45" Type="http://schemas.openxmlformats.org/officeDocument/2006/relationships/image" Target="media/image30.jpeg"/><Relationship Id="rId44" Type="http://schemas.openxmlformats.org/officeDocument/2006/relationships/image" Target="media/image29.jpeg"/><Relationship Id="rId43" Type="http://schemas.openxmlformats.org/officeDocument/2006/relationships/image" Target="media/image28.jpeg"/><Relationship Id="rId42" Type="http://schemas.openxmlformats.org/officeDocument/2006/relationships/image" Target="media/image27.jpeg"/><Relationship Id="rId41" Type="http://schemas.openxmlformats.org/officeDocument/2006/relationships/image" Target="media/image26.jpeg"/><Relationship Id="rId40" Type="http://schemas.openxmlformats.org/officeDocument/2006/relationships/image" Target="media/image25.jpeg"/><Relationship Id="rId4" Type="http://schemas.openxmlformats.org/officeDocument/2006/relationships/endnotes" Target="endnotes.xml"/><Relationship Id="rId39" Type="http://schemas.openxmlformats.org/officeDocument/2006/relationships/image" Target="media/image24.jpe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pn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footnotes" Target="footnotes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jpeg"/><Relationship Id="rId16" Type="http://schemas.openxmlformats.org/officeDocument/2006/relationships/image" Target="media/image1.jpeg"/><Relationship Id="rId159" Type="http://schemas.openxmlformats.org/officeDocument/2006/relationships/fontTable" Target="fontTable.xml"/><Relationship Id="rId158" Type="http://schemas.openxmlformats.org/officeDocument/2006/relationships/numbering" Target="numbering.xml"/><Relationship Id="rId157" Type="http://schemas.openxmlformats.org/officeDocument/2006/relationships/customXml" Target="../customXml/item1.xml"/><Relationship Id="rId156" Type="http://schemas.openxmlformats.org/officeDocument/2006/relationships/image" Target="media/image141.png"/><Relationship Id="rId155" Type="http://schemas.openxmlformats.org/officeDocument/2006/relationships/image" Target="media/image140.png"/><Relationship Id="rId154" Type="http://schemas.openxmlformats.org/officeDocument/2006/relationships/image" Target="media/image139.png"/><Relationship Id="rId153" Type="http://schemas.openxmlformats.org/officeDocument/2006/relationships/image" Target="media/image138.png"/><Relationship Id="rId152" Type="http://schemas.openxmlformats.org/officeDocument/2006/relationships/image" Target="media/image137.png"/><Relationship Id="rId151" Type="http://schemas.openxmlformats.org/officeDocument/2006/relationships/image" Target="media/image136.png"/><Relationship Id="rId150" Type="http://schemas.openxmlformats.org/officeDocument/2006/relationships/image" Target="media/image135.png"/><Relationship Id="rId15" Type="http://schemas.openxmlformats.org/officeDocument/2006/relationships/theme" Target="theme/theme1.xml"/><Relationship Id="rId149" Type="http://schemas.openxmlformats.org/officeDocument/2006/relationships/image" Target="media/image134.png"/><Relationship Id="rId148" Type="http://schemas.openxmlformats.org/officeDocument/2006/relationships/image" Target="media/image133.png"/><Relationship Id="rId147" Type="http://schemas.openxmlformats.org/officeDocument/2006/relationships/image" Target="media/image132.png"/><Relationship Id="rId146" Type="http://schemas.openxmlformats.org/officeDocument/2006/relationships/image" Target="media/image131.png"/><Relationship Id="rId145" Type="http://schemas.openxmlformats.org/officeDocument/2006/relationships/image" Target="media/image130.png"/><Relationship Id="rId144" Type="http://schemas.openxmlformats.org/officeDocument/2006/relationships/image" Target="media/image129.png"/><Relationship Id="rId143" Type="http://schemas.openxmlformats.org/officeDocument/2006/relationships/image" Target="media/image128.png"/><Relationship Id="rId142" Type="http://schemas.openxmlformats.org/officeDocument/2006/relationships/image" Target="media/image127.png"/><Relationship Id="rId141" Type="http://schemas.openxmlformats.org/officeDocument/2006/relationships/image" Target="media/image126.png"/><Relationship Id="rId140" Type="http://schemas.openxmlformats.org/officeDocument/2006/relationships/image" Target="media/image125.png"/><Relationship Id="rId14" Type="http://schemas.openxmlformats.org/officeDocument/2006/relationships/footer" Target="footer9.xml"/><Relationship Id="rId139" Type="http://schemas.openxmlformats.org/officeDocument/2006/relationships/image" Target="media/image124.png"/><Relationship Id="rId138" Type="http://schemas.openxmlformats.org/officeDocument/2006/relationships/image" Target="media/image123.png"/><Relationship Id="rId137" Type="http://schemas.openxmlformats.org/officeDocument/2006/relationships/image" Target="media/image122.png"/><Relationship Id="rId136" Type="http://schemas.openxmlformats.org/officeDocument/2006/relationships/image" Target="media/image121.png"/><Relationship Id="rId135" Type="http://schemas.openxmlformats.org/officeDocument/2006/relationships/image" Target="media/image120.png"/><Relationship Id="rId134" Type="http://schemas.openxmlformats.org/officeDocument/2006/relationships/image" Target="media/image119.png"/><Relationship Id="rId133" Type="http://schemas.openxmlformats.org/officeDocument/2006/relationships/image" Target="media/image118.png"/><Relationship Id="rId132" Type="http://schemas.openxmlformats.org/officeDocument/2006/relationships/image" Target="media/image117.png"/><Relationship Id="rId131" Type="http://schemas.openxmlformats.org/officeDocument/2006/relationships/image" Target="media/image116.png"/><Relationship Id="rId130" Type="http://schemas.openxmlformats.org/officeDocument/2006/relationships/image" Target="media/image115.png"/><Relationship Id="rId13" Type="http://schemas.openxmlformats.org/officeDocument/2006/relationships/footer" Target="footer8.xml"/><Relationship Id="rId129" Type="http://schemas.openxmlformats.org/officeDocument/2006/relationships/image" Target="media/image114.png"/><Relationship Id="rId128" Type="http://schemas.openxmlformats.org/officeDocument/2006/relationships/image" Target="media/image113.png"/><Relationship Id="rId127" Type="http://schemas.openxmlformats.org/officeDocument/2006/relationships/image" Target="media/image112.png"/><Relationship Id="rId126" Type="http://schemas.openxmlformats.org/officeDocument/2006/relationships/image" Target="media/image111.png"/><Relationship Id="rId125" Type="http://schemas.openxmlformats.org/officeDocument/2006/relationships/image" Target="media/image110.png"/><Relationship Id="rId124" Type="http://schemas.openxmlformats.org/officeDocument/2006/relationships/image" Target="media/image109.png"/><Relationship Id="rId123" Type="http://schemas.openxmlformats.org/officeDocument/2006/relationships/image" Target="media/image108.png"/><Relationship Id="rId122" Type="http://schemas.openxmlformats.org/officeDocument/2006/relationships/image" Target="media/image107.png"/><Relationship Id="rId121" Type="http://schemas.openxmlformats.org/officeDocument/2006/relationships/image" Target="media/image106.png"/><Relationship Id="rId120" Type="http://schemas.openxmlformats.org/officeDocument/2006/relationships/image" Target="media/image105.png"/><Relationship Id="rId12" Type="http://schemas.openxmlformats.org/officeDocument/2006/relationships/footer" Target="footer7.xml"/><Relationship Id="rId119" Type="http://schemas.openxmlformats.org/officeDocument/2006/relationships/image" Target="media/image104.png"/><Relationship Id="rId118" Type="http://schemas.openxmlformats.org/officeDocument/2006/relationships/image" Target="media/image103.png"/><Relationship Id="rId117" Type="http://schemas.openxmlformats.org/officeDocument/2006/relationships/image" Target="media/image102.png"/><Relationship Id="rId116" Type="http://schemas.openxmlformats.org/officeDocument/2006/relationships/image" Target="media/image101.png"/><Relationship Id="rId115" Type="http://schemas.openxmlformats.org/officeDocument/2006/relationships/image" Target="media/image100.png"/><Relationship Id="rId114" Type="http://schemas.openxmlformats.org/officeDocument/2006/relationships/image" Target="media/image99.png"/><Relationship Id="rId113" Type="http://schemas.openxmlformats.org/officeDocument/2006/relationships/image" Target="media/image98.png"/><Relationship Id="rId112" Type="http://schemas.openxmlformats.org/officeDocument/2006/relationships/image" Target="media/image97.png"/><Relationship Id="rId111" Type="http://schemas.openxmlformats.org/officeDocument/2006/relationships/image" Target="media/image96.png"/><Relationship Id="rId110" Type="http://schemas.openxmlformats.org/officeDocument/2006/relationships/image" Target="media/image95.png"/><Relationship Id="rId11" Type="http://schemas.openxmlformats.org/officeDocument/2006/relationships/footer" Target="footer6.xml"/><Relationship Id="rId109" Type="http://schemas.openxmlformats.org/officeDocument/2006/relationships/image" Target="media/image94.png"/><Relationship Id="rId108" Type="http://schemas.openxmlformats.org/officeDocument/2006/relationships/image" Target="media/image93.png"/><Relationship Id="rId107" Type="http://schemas.openxmlformats.org/officeDocument/2006/relationships/image" Target="media/image92.png"/><Relationship Id="rId106" Type="http://schemas.openxmlformats.org/officeDocument/2006/relationships/image" Target="media/image91.png"/><Relationship Id="rId105" Type="http://schemas.openxmlformats.org/officeDocument/2006/relationships/image" Target="media/image90.png"/><Relationship Id="rId104" Type="http://schemas.openxmlformats.org/officeDocument/2006/relationships/image" Target="media/image89.png"/><Relationship Id="rId103" Type="http://schemas.openxmlformats.org/officeDocument/2006/relationships/image" Target="media/image88.png"/><Relationship Id="rId102" Type="http://schemas.openxmlformats.org/officeDocument/2006/relationships/image" Target="media/image87.png"/><Relationship Id="rId101" Type="http://schemas.openxmlformats.org/officeDocument/2006/relationships/image" Target="media/image86.png"/><Relationship Id="rId100" Type="http://schemas.openxmlformats.org/officeDocument/2006/relationships/image" Target="media/image85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5"/>
    <customShpInfo spid="_x0000_s1038"/>
    <customShpInfo spid="_x0000_s1039"/>
    <customShpInfo spid="_x0000_s1040"/>
    <customShpInfo spid="_x0000_s1041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5176</Words>
  <Characters>5509</Characters>
  <TotalTime>1</TotalTime>
  <ScaleCrop>false</ScaleCrop>
  <LinksUpToDate>false</LinksUpToDate>
  <CharactersWithSpaces>5691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2024-05-17T20:20:00Z</dcterms:created>
  <dc:creator>Administrator</dc:creator>
  <cp:lastModifiedBy>王本华</cp:lastModifiedBy>
  <dcterms:modified xsi:type="dcterms:W3CDTF">2024-05-17T12:43:17Z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2024-05-17T20:20:17Z</vt:filetime>
  </property>
  <property fmtid="{D5CDD505-2E9C-101B-9397-08002B2CF9AE}" pid="4" name="UsrData">
    <vt:lpwstr>66474b79945f480020a727cfwl</vt:lpwstr>
  </property>
  <property fmtid="{D5CDD505-2E9C-101B-9397-08002B2CF9AE}" pid="5" name="KSOProductBuildVer">
    <vt:lpwstr>2052-11.1.0.14309</vt:lpwstr>
  </property>
  <property fmtid="{D5CDD505-2E9C-101B-9397-08002B2CF9AE}" pid="6" name="ICV">
    <vt:lpwstr>A9D9A7DD66744DC8BEF1841FC4210C34_12</vt:lpwstr>
  </property>
</Properties>
</file>